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0" w:type="dxa"/>
        <w:shd w:val="clear" w:color="auto" w:fill="8A8A8A" w:themeFill="accent6"/>
        <w:tblLook w:val="0600" w:firstRow="0" w:lastRow="0" w:firstColumn="0" w:lastColumn="0" w:noHBand="1" w:noVBand="1"/>
      </w:tblPr>
      <w:tblGrid>
        <w:gridCol w:w="6930"/>
        <w:gridCol w:w="2060"/>
      </w:tblGrid>
      <w:tr w:rsidR="00E3286D" w:rsidRPr="00FF3323" w14:paraId="764DBBF6" w14:textId="77777777" w:rsidTr="005F62C9">
        <w:trPr>
          <w:trHeight w:val="1728"/>
        </w:trPr>
        <w:tc>
          <w:tcPr>
            <w:tcW w:w="6930" w:type="dxa"/>
            <w:shd w:val="clear" w:color="auto" w:fill="auto"/>
            <w:vAlign w:val="center"/>
          </w:tcPr>
          <w:p w14:paraId="76D99953" w14:textId="77777777" w:rsidR="00A66385" w:rsidRPr="00C87017" w:rsidRDefault="00A66385" w:rsidP="00581FA2">
            <w:pPr>
              <w:pStyle w:val="Titre"/>
              <w:jc w:val="center"/>
              <w:rPr>
                <w:color w:val="FFFFFF" w:themeColor="background1"/>
                <w:sz w:val="36"/>
              </w:rPr>
            </w:pPr>
            <w:r w:rsidRPr="00C87017">
              <w:rPr>
                <w:color w:val="FFFFFF" w:themeColor="background1"/>
                <w:sz w:val="36"/>
              </w:rPr>
              <w:t>Questionnaire de Conformité :</w:t>
            </w:r>
          </w:p>
          <w:p w14:paraId="14DC043C" w14:textId="77777777" w:rsidR="00E3286D" w:rsidRPr="00FF3323" w:rsidRDefault="00982691" w:rsidP="00581FA2">
            <w:pPr>
              <w:pStyle w:val="Titre"/>
              <w:jc w:val="center"/>
            </w:pPr>
            <w:r w:rsidRPr="00C87017">
              <w:rPr>
                <w:color w:val="FFFFFF" w:themeColor="background1"/>
                <w:sz w:val="28"/>
                <w:szCs w:val="28"/>
                <w:u w:val="single"/>
              </w:rPr>
              <w:t>ANALYSE DEDIEE AU PROJET</w:t>
            </w:r>
          </w:p>
        </w:tc>
        <w:tc>
          <w:tcPr>
            <w:tcW w:w="2060" w:type="dxa"/>
            <w:shd w:val="clear" w:color="auto" w:fill="auto"/>
            <w:vAlign w:val="center"/>
          </w:tcPr>
          <w:p w14:paraId="579B27AB" w14:textId="77777777" w:rsidR="00E3286D" w:rsidRPr="00FF3323" w:rsidRDefault="00A66385" w:rsidP="00E3286D">
            <w:pPr>
              <w:spacing w:after="0"/>
              <w:jc w:val="right"/>
            </w:pPr>
            <w:r w:rsidRPr="00DE3C97">
              <w:rPr>
                <w:noProof/>
                <w:lang w:eastAsia="fr-FR"/>
              </w:rPr>
              <w:drawing>
                <wp:inline distT="0" distB="0" distL="0" distR="0" wp14:anchorId="6FF6327D" wp14:editId="52FBD6ED">
                  <wp:extent cx="1103811" cy="642575"/>
                  <wp:effectExtent l="0" t="0" r="0" b="0"/>
                  <wp:docPr id="2" name="Image 2" descr="C:\Users\MUXARTA\Downloads\AFD_GROUPE_Logo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XARTA\Downloads\AFD_GROUPE_Logo_RV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9366" cy="651630"/>
                          </a:xfrm>
                          <a:prstGeom prst="rect">
                            <a:avLst/>
                          </a:prstGeom>
                          <a:noFill/>
                          <a:ln>
                            <a:noFill/>
                          </a:ln>
                        </pic:spPr>
                      </pic:pic>
                    </a:graphicData>
                  </a:graphic>
                </wp:inline>
              </w:drawing>
            </w:r>
          </w:p>
        </w:tc>
      </w:tr>
    </w:tbl>
    <w:p w14:paraId="2E18209D" w14:textId="77777777" w:rsidR="000904EF" w:rsidRDefault="000904EF" w:rsidP="001B693F">
      <w:pPr>
        <w:pStyle w:val="Titre1"/>
        <w:spacing w:before="0" w:after="120" w:line="240" w:lineRule="auto"/>
      </w:pPr>
    </w:p>
    <w:p w14:paraId="2B8FAC88" w14:textId="643A5D3F" w:rsidR="00E3286D" w:rsidRPr="00947D23" w:rsidRDefault="00A66385" w:rsidP="001B693F">
      <w:pPr>
        <w:pStyle w:val="Titre1"/>
        <w:spacing w:before="0" w:after="120" w:line="240" w:lineRule="auto"/>
        <w:rPr>
          <w:rFonts w:asciiTheme="minorHAnsi" w:hAnsiTheme="minorHAnsi"/>
        </w:rPr>
      </w:pPr>
      <w:r w:rsidRPr="00947D23">
        <w:rPr>
          <w:rFonts w:asciiTheme="minorHAnsi" w:hAnsiTheme="minorHAnsi"/>
        </w:rPr>
        <w:t>Préambule :</w:t>
      </w:r>
    </w:p>
    <w:p w14:paraId="41DAB286" w14:textId="77777777" w:rsidR="00982691" w:rsidRPr="001A3718" w:rsidRDefault="00982691" w:rsidP="00982691">
      <w:pPr>
        <w:spacing w:after="120" w:line="240" w:lineRule="auto"/>
        <w:jc w:val="both"/>
        <w:rPr>
          <w:i/>
          <w:sz w:val="20"/>
          <w:szCs w:val="20"/>
        </w:rPr>
      </w:pPr>
      <w:r w:rsidRPr="001A3718">
        <w:rPr>
          <w:i/>
          <w:sz w:val="20"/>
          <w:szCs w:val="20"/>
        </w:rPr>
        <w:t xml:space="preserve">Le présent questionnaire complète le « Questionnaire de Conformité : analyse du dispositif des contreparties OSC/Fondations ». Son objectif est de permettre au groupe AFD d’évaluer le risque de non-conformité associé aux caractéristiques du projet que l’AFD s’apprête à financer. </w:t>
      </w:r>
    </w:p>
    <w:p w14:paraId="7DFFA5B4" w14:textId="77777777" w:rsidR="00982691" w:rsidRPr="00947D23" w:rsidRDefault="00982691" w:rsidP="00A162E0">
      <w:pPr>
        <w:pStyle w:val="Titre1"/>
        <w:numPr>
          <w:ilvl w:val="0"/>
          <w:numId w:val="6"/>
        </w:numPr>
        <w:rPr>
          <w:rFonts w:asciiTheme="minorHAnsi" w:hAnsiTheme="minorHAnsi"/>
          <w:bCs/>
          <w:sz w:val="28"/>
          <w:u w:val="single"/>
        </w:rPr>
      </w:pPr>
      <w:r w:rsidRPr="00947D23">
        <w:rPr>
          <w:rFonts w:asciiTheme="minorHAnsi" w:hAnsiTheme="minorHAnsi"/>
          <w:bCs/>
          <w:sz w:val="28"/>
          <w:u w:val="single"/>
        </w:rPr>
        <w:t xml:space="preserve">Risques liés à la géographie où est mis en œuvre le projet : </w:t>
      </w:r>
      <w:bookmarkStart w:id="0" w:name="_GoBack"/>
      <w:bookmarkEnd w:id="0"/>
    </w:p>
    <w:p w14:paraId="5384E13A" w14:textId="77777777" w:rsidR="00A162E0" w:rsidRPr="001A3718" w:rsidRDefault="00A162E0" w:rsidP="00A162E0">
      <w:pPr>
        <w:rPr>
          <w:sz w:val="16"/>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5098"/>
        <w:gridCol w:w="2268"/>
        <w:gridCol w:w="142"/>
        <w:gridCol w:w="3119"/>
      </w:tblGrid>
      <w:tr w:rsidR="00073AEC" w:rsidRPr="00947D23" w14:paraId="734A7412" w14:textId="77777777" w:rsidTr="00C17A86">
        <w:trPr>
          <w:trHeight w:val="43"/>
        </w:trPr>
        <w:tc>
          <w:tcPr>
            <w:tcW w:w="7508" w:type="dxa"/>
            <w:gridSpan w:val="3"/>
          </w:tcPr>
          <w:p w14:paraId="2BC14B35" w14:textId="77777777" w:rsidR="00073AEC" w:rsidRPr="001A3718" w:rsidRDefault="00073AEC" w:rsidP="00073AEC">
            <w:pPr>
              <w:pStyle w:val="tiquettes"/>
              <w:rPr>
                <w:b/>
                <w:sz w:val="20"/>
              </w:rPr>
            </w:pPr>
            <w:r w:rsidRPr="001A3718">
              <w:rPr>
                <w:b/>
                <w:sz w:val="20"/>
              </w:rPr>
              <w:t xml:space="preserve">Votre institution dispose-t-elle d’un dispositif d’encadrement du risque sécuritaire ? </w:t>
            </w:r>
          </w:p>
          <w:p w14:paraId="316F01A1" w14:textId="77777777" w:rsidR="00073AEC" w:rsidRPr="00947D23" w:rsidRDefault="00073AEC" w:rsidP="002644C8">
            <w:pPr>
              <w:pStyle w:val="tiquettes"/>
              <w:rPr>
                <w:b/>
              </w:rPr>
            </w:pPr>
          </w:p>
        </w:tc>
        <w:sdt>
          <w:sdtPr>
            <w:id w:val="-1171337895"/>
            <w:placeholder>
              <w:docPart w:val="3F40CFB36E734298AC385B37CF62BFBC"/>
            </w:placeholder>
          </w:sdtPr>
          <w:sdtEndPr/>
          <w:sdtContent>
            <w:tc>
              <w:tcPr>
                <w:tcW w:w="3119" w:type="dxa"/>
                <w:shd w:val="clear" w:color="auto" w:fill="FFFFFF" w:themeFill="background1"/>
              </w:tcPr>
              <w:p w14:paraId="0A9E3B02" w14:textId="77777777" w:rsidR="00073AEC" w:rsidRPr="001A3718" w:rsidRDefault="000F67EA" w:rsidP="00073AEC">
                <w:sdt>
                  <w:sdtPr>
                    <w:rPr>
                      <w:sz w:val="20"/>
                      <w:szCs w:val="20"/>
                    </w:rPr>
                    <w:id w:val="703983499"/>
                    <w14:checkbox>
                      <w14:checked w14:val="0"/>
                      <w14:checkedState w14:val="00FE" w14:font="Wingdings"/>
                      <w14:uncheckedState w14:val="00A8" w14:font="Wingdings"/>
                    </w14:checkbox>
                  </w:sdtPr>
                  <w:sdtEndPr/>
                  <w:sdtContent>
                    <w:r w:rsidR="00C17A86" w:rsidRPr="001A3718">
                      <w:rPr>
                        <w:sz w:val="20"/>
                        <w:szCs w:val="20"/>
                      </w:rPr>
                      <w:sym w:font="Wingdings" w:char="F0A8"/>
                    </w:r>
                  </w:sdtContent>
                </w:sdt>
                <w:r w:rsidR="00073AEC" w:rsidRPr="001A3718">
                  <w:rPr>
                    <w:sz w:val="20"/>
                    <w:szCs w:val="20"/>
                  </w:rPr>
                  <w:t xml:space="preserve"> Oui                               </w:t>
                </w:r>
                <w:r w:rsidR="00073AEC" w:rsidRPr="001A3718">
                  <w:rPr>
                    <w:sz w:val="20"/>
                    <w:szCs w:val="20"/>
                  </w:rPr>
                  <w:tab/>
                </w:r>
                <w:sdt>
                  <w:sdtPr>
                    <w:rPr>
                      <w:sz w:val="20"/>
                      <w:szCs w:val="20"/>
                    </w:rPr>
                    <w:id w:val="127594815"/>
                    <w14:checkbox>
                      <w14:checked w14:val="0"/>
                      <w14:checkedState w14:val="00FE" w14:font="Wingdings"/>
                      <w14:uncheckedState w14:val="00A8" w14:font="Wingdings"/>
                    </w14:checkbox>
                  </w:sdtPr>
                  <w:sdtEndPr/>
                  <w:sdtContent>
                    <w:r w:rsidR="00073AEC" w:rsidRPr="001A3718">
                      <w:rPr>
                        <w:sz w:val="20"/>
                        <w:szCs w:val="20"/>
                      </w:rPr>
                      <w:sym w:font="Wingdings" w:char="F0A8"/>
                    </w:r>
                  </w:sdtContent>
                </w:sdt>
                <w:r w:rsidR="00073AEC" w:rsidRPr="001A3718">
                  <w:rPr>
                    <w:sz w:val="20"/>
                    <w:szCs w:val="20"/>
                  </w:rPr>
                  <w:t xml:space="preserve"> Non</w:t>
                </w:r>
              </w:p>
            </w:tc>
          </w:sdtContent>
        </w:sdt>
      </w:tr>
      <w:tr w:rsidR="00073AEC" w:rsidRPr="00947D23" w14:paraId="2BC144AB" w14:textId="77777777" w:rsidTr="002644C8">
        <w:trPr>
          <w:trHeight w:val="43"/>
        </w:trPr>
        <w:tc>
          <w:tcPr>
            <w:tcW w:w="5098" w:type="dxa"/>
          </w:tcPr>
          <w:p w14:paraId="0A53C729" w14:textId="77777777" w:rsidR="00073AEC" w:rsidRPr="001A3718" w:rsidRDefault="000F67EA" w:rsidP="00983F32">
            <w:pPr>
              <w:pStyle w:val="tiquettes"/>
              <w:jc w:val="both"/>
              <w:rPr>
                <w:b/>
                <w:sz w:val="20"/>
              </w:rPr>
            </w:pPr>
            <w:sdt>
              <w:sdtPr>
                <w:rPr>
                  <w:sz w:val="20"/>
                  <w:szCs w:val="20"/>
                </w:rPr>
                <w:alias w:val="AFD"/>
                <w:tag w:val="AFD"/>
                <w:id w:val="1566837473"/>
              </w:sdtPr>
              <w:sdtEndPr>
                <w:rPr>
                  <w:b/>
                </w:rPr>
              </w:sdtEndPr>
              <w:sdtContent>
                <w:sdt>
                  <w:sdtPr>
                    <w:rPr>
                      <w:sz w:val="20"/>
                      <w:szCs w:val="20"/>
                    </w:rPr>
                    <w:alias w:val="AFD"/>
                    <w:tag w:val="AFD"/>
                    <w:id w:val="-1265606958"/>
                  </w:sdtPr>
                  <w:sdtEndPr>
                    <w:rPr>
                      <w:b/>
                    </w:rPr>
                  </w:sdtEndPr>
                  <w:sdtContent>
                    <w:r w:rsidR="00073AEC" w:rsidRPr="00947D23">
                      <w:rPr>
                        <w:i/>
                        <w:sz w:val="20"/>
                        <w:szCs w:val="20"/>
                      </w:rPr>
                      <w:t>En cas de réponse positive, préciser (tels que protocoles de sécurité, cartographie des risques sécuritaires, système d’évaluation et de gestion du risque sécuritaire).</w:t>
                    </w:r>
                  </w:sdtContent>
                </w:sdt>
              </w:sdtContent>
            </w:sdt>
          </w:p>
        </w:tc>
        <w:sdt>
          <w:sdtPr>
            <w:rPr>
              <w:sz w:val="20"/>
              <w:szCs w:val="20"/>
            </w:rPr>
            <w:id w:val="50889622"/>
            <w:placeholder>
              <w:docPart w:val="811C5B711E1D41A9B21DA2F2E644D502"/>
            </w:placeholder>
            <w:showingPlcHdr/>
          </w:sdtPr>
          <w:sdtEndPr/>
          <w:sdtContent>
            <w:tc>
              <w:tcPr>
                <w:tcW w:w="5529" w:type="dxa"/>
                <w:gridSpan w:val="3"/>
                <w:shd w:val="clear" w:color="auto" w:fill="FFFFFF" w:themeFill="background1"/>
              </w:tcPr>
              <w:p w14:paraId="4B0C23AB" w14:textId="77777777" w:rsidR="00073AEC" w:rsidRPr="001A3718" w:rsidRDefault="00073AEC" w:rsidP="002644C8">
                <w:pPr>
                  <w:rPr>
                    <w:sz w:val="20"/>
                    <w:szCs w:val="20"/>
                  </w:rPr>
                </w:pPr>
                <w:r w:rsidRPr="001A3718">
                  <w:rPr>
                    <w:rStyle w:val="Textedelespacerserv"/>
                  </w:rPr>
                  <w:t>Cliquez ou appuyez ici pour entrer du texte.</w:t>
                </w:r>
              </w:p>
            </w:tc>
          </w:sdtContent>
        </w:sdt>
      </w:tr>
      <w:tr w:rsidR="00FF7724" w:rsidRPr="00947D23" w14:paraId="718A6544" w14:textId="77777777" w:rsidTr="00FF7724">
        <w:trPr>
          <w:trHeight w:val="57"/>
        </w:trPr>
        <w:tc>
          <w:tcPr>
            <w:tcW w:w="10627" w:type="dxa"/>
            <w:gridSpan w:val="4"/>
          </w:tcPr>
          <w:p w14:paraId="30741D07" w14:textId="77777777" w:rsidR="00FF7724" w:rsidRPr="00947D23" w:rsidRDefault="00FF7724" w:rsidP="002644C8">
            <w:pPr>
              <w:rPr>
                <w:rFonts w:eastAsia="MS Gothic"/>
                <w:sz w:val="6"/>
                <w:szCs w:val="20"/>
              </w:rPr>
            </w:pPr>
          </w:p>
        </w:tc>
      </w:tr>
      <w:tr w:rsidR="00073AEC" w:rsidRPr="00947D23" w14:paraId="5D708D03" w14:textId="77777777" w:rsidTr="00073AEC">
        <w:trPr>
          <w:trHeight w:val="43"/>
        </w:trPr>
        <w:tc>
          <w:tcPr>
            <w:tcW w:w="7366" w:type="dxa"/>
            <w:gridSpan w:val="2"/>
          </w:tcPr>
          <w:p w14:paraId="655BC5BB" w14:textId="77777777" w:rsidR="00073AEC" w:rsidRPr="00947D23" w:rsidRDefault="000F67EA" w:rsidP="002644C8">
            <w:pPr>
              <w:pStyle w:val="tiquettes"/>
              <w:rPr>
                <w:i/>
                <w:szCs w:val="20"/>
              </w:rPr>
            </w:pPr>
            <w:sdt>
              <w:sdtPr>
                <w:rPr>
                  <w:b/>
                </w:rPr>
                <w:alias w:val="AFD"/>
                <w:tag w:val="AFD"/>
                <w:id w:val="-1298525568"/>
              </w:sdtPr>
              <w:sdtEndPr>
                <w:rPr>
                  <w:sz w:val="20"/>
                </w:rPr>
              </w:sdtEndPr>
              <w:sdtContent>
                <w:sdt>
                  <w:sdtPr>
                    <w:rPr>
                      <w:b/>
                      <w:sz w:val="20"/>
                    </w:rPr>
                    <w:alias w:val="AFD"/>
                    <w:tag w:val="AFD"/>
                    <w:id w:val="276454284"/>
                  </w:sdtPr>
                  <w:sdtEndPr/>
                  <w:sdtContent>
                    <w:r w:rsidR="00073AEC" w:rsidRPr="001A3718">
                      <w:rPr>
                        <w:b/>
                        <w:sz w:val="20"/>
                      </w:rPr>
                      <w:t>A l’égard du projet, avez-vous mené une analyse sécuritaire dédiée ?</w:t>
                    </w:r>
                  </w:sdtContent>
                </w:sdt>
              </w:sdtContent>
            </w:sdt>
          </w:p>
        </w:tc>
        <w:sdt>
          <w:sdtPr>
            <w:rPr>
              <w:rFonts w:eastAsia="MS Gothic"/>
              <w:sz w:val="20"/>
              <w:szCs w:val="20"/>
            </w:rPr>
            <w:id w:val="1429472640"/>
            <w:placeholder>
              <w:docPart w:val="0C805201B4164523A21BF85EB02AB70E"/>
            </w:placeholder>
          </w:sdtPr>
          <w:sdtEndPr/>
          <w:sdtContent>
            <w:sdt>
              <w:sdtPr>
                <w:rPr>
                  <w:rFonts w:eastAsia="MS Gothic"/>
                  <w:sz w:val="20"/>
                  <w:szCs w:val="20"/>
                </w:rPr>
                <w:id w:val="1657030280"/>
                <w:placeholder>
                  <w:docPart w:val="CBED1FD044E14039A1D35B94FA55FD2A"/>
                </w:placeholder>
              </w:sdtPr>
              <w:sdtEndPr>
                <w:rPr>
                  <w:rFonts w:eastAsiaTheme="minorHAnsi"/>
                  <w:sz w:val="22"/>
                  <w:szCs w:val="22"/>
                </w:rPr>
              </w:sdtEndPr>
              <w:sdtContent>
                <w:tc>
                  <w:tcPr>
                    <w:tcW w:w="3261" w:type="dxa"/>
                    <w:gridSpan w:val="2"/>
                    <w:shd w:val="clear" w:color="auto" w:fill="FFFFFF" w:themeFill="background1"/>
                  </w:tcPr>
                  <w:p w14:paraId="0CBD83A8" w14:textId="77777777" w:rsidR="00073AEC" w:rsidRPr="00947D23" w:rsidRDefault="000F67EA" w:rsidP="002644C8">
                    <w:pPr>
                      <w:rPr>
                        <w:rFonts w:eastAsia="MS Gothic"/>
                        <w:sz w:val="20"/>
                        <w:szCs w:val="20"/>
                      </w:rPr>
                    </w:pPr>
                    <w:sdt>
                      <w:sdtPr>
                        <w:rPr>
                          <w:sz w:val="20"/>
                          <w:szCs w:val="20"/>
                        </w:rPr>
                        <w:id w:val="525989763"/>
                        <w14:checkbox>
                          <w14:checked w14:val="0"/>
                          <w14:checkedState w14:val="00FE" w14:font="Wingdings"/>
                          <w14:uncheckedState w14:val="00A8" w14:font="Wingdings"/>
                        </w14:checkbox>
                      </w:sdtPr>
                      <w:sdtEndPr/>
                      <w:sdtContent>
                        <w:r w:rsidR="00073AEC" w:rsidRPr="001A3718">
                          <w:rPr>
                            <w:sz w:val="20"/>
                            <w:szCs w:val="20"/>
                          </w:rPr>
                          <w:sym w:font="Wingdings" w:char="F0A8"/>
                        </w:r>
                      </w:sdtContent>
                    </w:sdt>
                    <w:r w:rsidR="00073AEC" w:rsidRPr="001A3718">
                      <w:rPr>
                        <w:sz w:val="20"/>
                        <w:szCs w:val="20"/>
                      </w:rPr>
                      <w:t xml:space="preserve"> Oui                               </w:t>
                    </w:r>
                    <w:r w:rsidR="00073AEC" w:rsidRPr="001A3718">
                      <w:rPr>
                        <w:sz w:val="20"/>
                        <w:szCs w:val="20"/>
                      </w:rPr>
                      <w:tab/>
                    </w:r>
                    <w:sdt>
                      <w:sdtPr>
                        <w:rPr>
                          <w:sz w:val="20"/>
                          <w:szCs w:val="20"/>
                        </w:rPr>
                        <w:id w:val="-570345672"/>
                        <w14:checkbox>
                          <w14:checked w14:val="0"/>
                          <w14:checkedState w14:val="00FE" w14:font="Wingdings"/>
                          <w14:uncheckedState w14:val="00A8" w14:font="Wingdings"/>
                        </w14:checkbox>
                      </w:sdtPr>
                      <w:sdtEndPr/>
                      <w:sdtContent>
                        <w:r w:rsidR="00073AEC" w:rsidRPr="001A3718">
                          <w:rPr>
                            <w:sz w:val="20"/>
                            <w:szCs w:val="20"/>
                          </w:rPr>
                          <w:sym w:font="Wingdings" w:char="F0A8"/>
                        </w:r>
                      </w:sdtContent>
                    </w:sdt>
                    <w:r w:rsidR="00073AEC" w:rsidRPr="001A3718">
                      <w:rPr>
                        <w:sz w:val="20"/>
                        <w:szCs w:val="20"/>
                      </w:rPr>
                      <w:t xml:space="preserve"> Non</w:t>
                    </w:r>
                  </w:p>
                </w:tc>
              </w:sdtContent>
            </w:sdt>
          </w:sdtContent>
        </w:sdt>
      </w:tr>
      <w:tr w:rsidR="00073AEC" w:rsidRPr="00947D23" w14:paraId="51710B55" w14:textId="77777777" w:rsidTr="002644C8">
        <w:trPr>
          <w:trHeight w:val="43"/>
        </w:trPr>
        <w:tc>
          <w:tcPr>
            <w:tcW w:w="5098" w:type="dxa"/>
          </w:tcPr>
          <w:p w14:paraId="41DE82C8" w14:textId="77777777" w:rsidR="00073AEC" w:rsidRPr="00947D23" w:rsidRDefault="00073AEC" w:rsidP="00983F32">
            <w:pPr>
              <w:pStyle w:val="tiquettes"/>
              <w:jc w:val="both"/>
              <w:rPr>
                <w:i/>
                <w:szCs w:val="20"/>
              </w:rPr>
            </w:pPr>
            <w:r w:rsidRPr="00947D23">
              <w:rPr>
                <w:i/>
                <w:sz w:val="20"/>
                <w:szCs w:val="20"/>
              </w:rPr>
              <w:t>En cas de réponse positive, préciser les risques identifiés et anticipés (notamment au regard de la règlementation portant sanctions financières) et les mesures d’encadrement associées.</w:t>
            </w:r>
          </w:p>
        </w:tc>
        <w:sdt>
          <w:sdtPr>
            <w:rPr>
              <w:rFonts w:eastAsia="MS Gothic"/>
              <w:sz w:val="20"/>
              <w:szCs w:val="20"/>
            </w:rPr>
            <w:id w:val="1488521176"/>
            <w:placeholder>
              <w:docPart w:val="0C805201B4164523A21BF85EB02AB70E"/>
            </w:placeholder>
            <w:showingPlcHdr/>
          </w:sdtPr>
          <w:sdtEndPr/>
          <w:sdtContent>
            <w:tc>
              <w:tcPr>
                <w:tcW w:w="5529" w:type="dxa"/>
                <w:gridSpan w:val="3"/>
                <w:shd w:val="clear" w:color="auto" w:fill="FFFFFF" w:themeFill="background1"/>
              </w:tcPr>
              <w:p w14:paraId="104C1291" w14:textId="77777777" w:rsidR="00073AEC" w:rsidRPr="00947D23" w:rsidRDefault="00073AEC" w:rsidP="002644C8">
                <w:pPr>
                  <w:rPr>
                    <w:rFonts w:eastAsia="MS Gothic"/>
                    <w:sz w:val="20"/>
                    <w:szCs w:val="20"/>
                  </w:rPr>
                </w:pPr>
                <w:r w:rsidRPr="001A3718">
                  <w:rPr>
                    <w:rStyle w:val="Textedelespacerserv"/>
                  </w:rPr>
                  <w:t>Cliquez ou appuyez ici pour entrer du texte.</w:t>
                </w:r>
              </w:p>
            </w:tc>
          </w:sdtContent>
        </w:sdt>
      </w:tr>
    </w:tbl>
    <w:p w14:paraId="78CCA0BB" w14:textId="77777777" w:rsidR="009B5B44" w:rsidRPr="00947D23" w:rsidRDefault="009B5B44" w:rsidP="009B5B44">
      <w:pPr>
        <w:pStyle w:val="Titre1"/>
        <w:numPr>
          <w:ilvl w:val="0"/>
          <w:numId w:val="6"/>
        </w:numPr>
        <w:rPr>
          <w:rFonts w:asciiTheme="minorHAnsi" w:hAnsiTheme="minorHAnsi"/>
          <w:bCs/>
          <w:sz w:val="28"/>
          <w:u w:val="single"/>
        </w:rPr>
      </w:pPr>
      <w:r w:rsidRPr="00947D23">
        <w:rPr>
          <w:rFonts w:asciiTheme="minorHAnsi" w:hAnsiTheme="minorHAnsi"/>
          <w:bCs/>
          <w:sz w:val="28"/>
          <w:u w:val="single"/>
        </w:rPr>
        <w:t>Filtrage des parties prenantes :</w:t>
      </w:r>
    </w:p>
    <w:p w14:paraId="5D3F1281" w14:textId="77777777" w:rsidR="009B5B44" w:rsidRPr="001A3718" w:rsidRDefault="009B5B44" w:rsidP="009B5B44">
      <w:pPr>
        <w:ind w:left="360"/>
        <w:rPr>
          <w:sz w:val="16"/>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6232"/>
        <w:gridCol w:w="4395"/>
      </w:tblGrid>
      <w:tr w:rsidR="009B5B44" w:rsidRPr="00947D23" w14:paraId="01CA6BE1" w14:textId="77777777" w:rsidTr="009B5B44">
        <w:trPr>
          <w:trHeight w:val="43"/>
        </w:trPr>
        <w:tc>
          <w:tcPr>
            <w:tcW w:w="6232" w:type="dxa"/>
          </w:tcPr>
          <w:p w14:paraId="57B5C058" w14:textId="1D106A68" w:rsidR="009B5B44" w:rsidRPr="00947D23" w:rsidRDefault="004655CC" w:rsidP="00983F32">
            <w:pPr>
              <w:pStyle w:val="tiquettes"/>
              <w:jc w:val="both"/>
              <w:rPr>
                <w:b/>
                <w:sz w:val="20"/>
              </w:rPr>
            </w:pPr>
            <w:r w:rsidRPr="001A3718">
              <w:rPr>
                <w:b/>
                <w:bCs/>
                <w:sz w:val="20"/>
              </w:rPr>
              <w:t xml:space="preserve">En cas de contractualisation, votre institution contrôle-t-elle systématiquement son personnel, ses partenaires de mise en œuvre/bénéficiaires de rétrocession, ses prestataires et fournisseurs au regard des listes de sanctions financières </w:t>
            </w:r>
            <w:r w:rsidR="00B7740C">
              <w:rPr>
                <w:b/>
                <w:bCs/>
                <w:sz w:val="20"/>
              </w:rPr>
              <w:t>françaises</w:t>
            </w:r>
            <w:r w:rsidRPr="001A3718">
              <w:rPr>
                <w:b/>
                <w:bCs/>
                <w:sz w:val="20"/>
              </w:rPr>
              <w:t xml:space="preserve"> et/ou internationales</w:t>
            </w:r>
            <w:r w:rsidRPr="001A3718">
              <w:rPr>
                <w:b/>
                <w:bCs/>
                <w:sz w:val="20"/>
                <w:vertAlign w:val="superscript"/>
                <w:lang w:val="en-US"/>
              </w:rPr>
              <w:footnoteReference w:id="1"/>
            </w:r>
            <w:r w:rsidRPr="001A3718">
              <w:rPr>
                <w:b/>
                <w:bCs/>
                <w:sz w:val="20"/>
              </w:rPr>
              <w:t xml:space="preserve"> applicables dès le 1</w:t>
            </w:r>
            <w:r w:rsidRPr="001A3718">
              <w:rPr>
                <w:b/>
                <w:bCs/>
                <w:sz w:val="20"/>
                <w:vertAlign w:val="superscript"/>
              </w:rPr>
              <w:t>er</w:t>
            </w:r>
            <w:r w:rsidRPr="001A3718">
              <w:rPr>
                <w:b/>
                <w:bCs/>
                <w:sz w:val="20"/>
              </w:rPr>
              <w:t xml:space="preserve"> euro</w:t>
            </w:r>
            <w:r w:rsidR="00C202D3" w:rsidRPr="001A3718">
              <w:rPr>
                <w:b/>
                <w:bCs/>
                <w:sz w:val="20"/>
              </w:rPr>
              <w:t xml:space="preserve"> et avant tout versement des fonds</w:t>
            </w:r>
            <w:r w:rsidRPr="00947D23">
              <w:rPr>
                <w:b/>
                <w:bCs/>
                <w:sz w:val="20"/>
              </w:rPr>
              <w:t> ?</w:t>
            </w:r>
          </w:p>
          <w:p w14:paraId="72A0D5DE" w14:textId="7EE028DF" w:rsidR="009B5B44" w:rsidRPr="001A3718" w:rsidRDefault="000F67EA" w:rsidP="002E1734">
            <w:pPr>
              <w:pStyle w:val="tiquettes"/>
              <w:rPr>
                <w:b/>
              </w:rPr>
            </w:pPr>
            <w:sdt>
              <w:sdtPr>
                <w:rPr>
                  <w:b/>
                </w:rPr>
                <w:alias w:val="AFD"/>
                <w:tag w:val="AFD"/>
                <w:id w:val="-2136319495"/>
              </w:sdtPr>
              <w:sdtEndPr>
                <w:rPr>
                  <w:sz w:val="20"/>
                </w:rPr>
              </w:sdtEndPr>
              <w:sdtContent>
                <w:r w:rsidR="00E02D5E" w:rsidRPr="00947D23">
                  <w:rPr>
                    <w:rFonts w:cs="Calibri"/>
                    <w:i/>
                  </w:rPr>
                  <w:t>En cas de réponse négative, veuillez-vous assurer que l’engagement figurant à l’issue de ce questionnaire est bien pris par le représentant légal de votre structure.</w:t>
                </w:r>
                <w:r w:rsidR="00E02D5E" w:rsidRPr="001A3718">
                  <w:rPr>
                    <w:b/>
                  </w:rPr>
                  <w:t xml:space="preserve"> </w:t>
                </w:r>
              </w:sdtContent>
            </w:sdt>
          </w:p>
        </w:tc>
        <w:sdt>
          <w:sdtPr>
            <w:id w:val="2135517019"/>
            <w:placeholder>
              <w:docPart w:val="1921D7CFC6254FF19C07FF2CE6FB41FC"/>
            </w:placeholder>
          </w:sdtPr>
          <w:sdtEndPr/>
          <w:sdtContent>
            <w:tc>
              <w:tcPr>
                <w:tcW w:w="4395" w:type="dxa"/>
                <w:shd w:val="clear" w:color="auto" w:fill="FFFFFF" w:themeFill="background1"/>
              </w:tcPr>
              <w:p w14:paraId="1F39A70D" w14:textId="77777777" w:rsidR="009B5B44" w:rsidRPr="001A3718" w:rsidRDefault="000F67EA" w:rsidP="002E1734">
                <w:sdt>
                  <w:sdtPr>
                    <w:rPr>
                      <w:sz w:val="20"/>
                      <w:szCs w:val="20"/>
                    </w:rPr>
                    <w:id w:val="1950814822"/>
                    <w14:checkbox>
                      <w14:checked w14:val="0"/>
                      <w14:checkedState w14:val="00FE" w14:font="Wingdings"/>
                      <w14:uncheckedState w14:val="00A8" w14:font="Wingdings"/>
                    </w14:checkbox>
                  </w:sdtPr>
                  <w:sdtEndPr/>
                  <w:sdtContent>
                    <w:r w:rsidR="009B5B44" w:rsidRPr="001A3718">
                      <w:rPr>
                        <w:sz w:val="20"/>
                        <w:szCs w:val="20"/>
                      </w:rPr>
                      <w:sym w:font="Wingdings" w:char="F0A8"/>
                    </w:r>
                  </w:sdtContent>
                </w:sdt>
                <w:r w:rsidR="009B5B44" w:rsidRPr="001A3718">
                  <w:rPr>
                    <w:sz w:val="20"/>
                    <w:szCs w:val="20"/>
                  </w:rPr>
                  <w:t xml:space="preserve"> Oui                               </w:t>
                </w:r>
                <w:r w:rsidR="009B5B44" w:rsidRPr="001A3718">
                  <w:rPr>
                    <w:sz w:val="20"/>
                    <w:szCs w:val="20"/>
                  </w:rPr>
                  <w:tab/>
                </w:r>
                <w:sdt>
                  <w:sdtPr>
                    <w:rPr>
                      <w:sz w:val="20"/>
                      <w:szCs w:val="20"/>
                    </w:rPr>
                    <w:id w:val="470870400"/>
                    <w14:checkbox>
                      <w14:checked w14:val="0"/>
                      <w14:checkedState w14:val="00FE" w14:font="Wingdings"/>
                      <w14:uncheckedState w14:val="00A8" w14:font="Wingdings"/>
                    </w14:checkbox>
                  </w:sdtPr>
                  <w:sdtEndPr/>
                  <w:sdtContent>
                    <w:r w:rsidR="009B5B44" w:rsidRPr="001A3718">
                      <w:rPr>
                        <w:sz w:val="20"/>
                        <w:szCs w:val="20"/>
                      </w:rPr>
                      <w:sym w:font="Wingdings" w:char="F0A8"/>
                    </w:r>
                  </w:sdtContent>
                </w:sdt>
                <w:r w:rsidR="009B5B44" w:rsidRPr="001A3718">
                  <w:rPr>
                    <w:sz w:val="20"/>
                    <w:szCs w:val="20"/>
                  </w:rPr>
                  <w:t xml:space="preserve"> Non</w:t>
                </w:r>
              </w:p>
            </w:tc>
          </w:sdtContent>
        </w:sdt>
      </w:tr>
    </w:tbl>
    <w:p w14:paraId="5E57A9CD" w14:textId="77777777" w:rsidR="00073AEC" w:rsidRPr="00947D23" w:rsidRDefault="00073AEC" w:rsidP="00073AEC">
      <w:pPr>
        <w:rPr>
          <w:sz w:val="18"/>
        </w:rPr>
      </w:pPr>
    </w:p>
    <w:p w14:paraId="641A0B3E" w14:textId="77777777" w:rsidR="009B5B44" w:rsidRPr="00947D23" w:rsidRDefault="009B5B44" w:rsidP="00073AEC">
      <w:pPr>
        <w:rPr>
          <w:sz w:val="18"/>
        </w:rPr>
      </w:pPr>
    </w:p>
    <w:p w14:paraId="562E2755" w14:textId="77777777" w:rsidR="009B5B44" w:rsidRPr="00947D23" w:rsidRDefault="009B5B44" w:rsidP="00073AEC">
      <w:pPr>
        <w:rPr>
          <w:sz w:val="18"/>
        </w:rPr>
      </w:pPr>
    </w:p>
    <w:p w14:paraId="43A7D19A" w14:textId="77777777" w:rsidR="009B5B44" w:rsidRPr="00947D23" w:rsidRDefault="009B5B44" w:rsidP="00073AEC">
      <w:pPr>
        <w:rPr>
          <w:sz w:val="18"/>
        </w:rPr>
      </w:pPr>
    </w:p>
    <w:p w14:paraId="1820E61A" w14:textId="77777777" w:rsidR="009B5B44" w:rsidRPr="00947D23" w:rsidRDefault="009B5B44" w:rsidP="00073AEC">
      <w:pPr>
        <w:rPr>
          <w:sz w:val="18"/>
        </w:rPr>
      </w:pPr>
    </w:p>
    <w:p w14:paraId="41282F2A" w14:textId="77777777" w:rsidR="009B5B44" w:rsidRPr="00947D23" w:rsidRDefault="009B5B44" w:rsidP="00073AEC">
      <w:pPr>
        <w:rPr>
          <w:sz w:val="18"/>
        </w:rPr>
      </w:pPr>
    </w:p>
    <w:p w14:paraId="3DA62F2E" w14:textId="77777777" w:rsidR="009B5B44" w:rsidRPr="00947D23" w:rsidRDefault="009B5B44" w:rsidP="00073AEC">
      <w:pPr>
        <w:rPr>
          <w:sz w:val="18"/>
        </w:rPr>
      </w:pPr>
    </w:p>
    <w:tbl>
      <w:tblPr>
        <w:tblpPr w:leftFromText="141" w:rightFromText="141" w:vertAnchor="text" w:horzAnchor="page" w:tblpX="1837" w:tblpY="-84"/>
        <w:tblW w:w="0" w:type="auto"/>
        <w:shd w:val="clear" w:color="auto" w:fill="8A8A8A" w:themeFill="accent6"/>
        <w:tblLook w:val="0600" w:firstRow="0" w:lastRow="0" w:firstColumn="0" w:lastColumn="0" w:noHBand="1" w:noVBand="1"/>
      </w:tblPr>
      <w:tblGrid>
        <w:gridCol w:w="6930"/>
        <w:gridCol w:w="2060"/>
      </w:tblGrid>
      <w:tr w:rsidR="000904EF" w:rsidRPr="00FF3323" w14:paraId="12AD157F" w14:textId="77777777" w:rsidTr="000904EF">
        <w:trPr>
          <w:trHeight w:val="1728"/>
        </w:trPr>
        <w:tc>
          <w:tcPr>
            <w:tcW w:w="6930" w:type="dxa"/>
            <w:shd w:val="clear" w:color="auto" w:fill="auto"/>
            <w:vAlign w:val="center"/>
          </w:tcPr>
          <w:p w14:paraId="61B8F856" w14:textId="77777777" w:rsidR="000904EF" w:rsidRPr="00CF30AC" w:rsidRDefault="000904EF" w:rsidP="000904EF">
            <w:pPr>
              <w:pStyle w:val="Titre"/>
              <w:jc w:val="center"/>
              <w:rPr>
                <w:color w:val="FFFFFF" w:themeColor="background1"/>
                <w:sz w:val="36"/>
              </w:rPr>
            </w:pPr>
            <w:r>
              <w:rPr>
                <w:color w:val="auto"/>
                <w:sz w:val="36"/>
              </w:rPr>
              <w:lastRenderedPageBreak/>
              <w:t xml:space="preserve">     </w:t>
            </w:r>
            <w:r w:rsidRPr="00CF30AC">
              <w:rPr>
                <w:color w:val="FFFFFF" w:themeColor="background1"/>
                <w:sz w:val="36"/>
              </w:rPr>
              <w:t>Questionnaire de Conformité :</w:t>
            </w:r>
          </w:p>
          <w:p w14:paraId="101BE412" w14:textId="77777777" w:rsidR="000904EF" w:rsidRPr="00FF3323" w:rsidRDefault="000904EF" w:rsidP="000904EF">
            <w:pPr>
              <w:pStyle w:val="Titre"/>
              <w:jc w:val="center"/>
            </w:pPr>
            <w:r w:rsidRPr="00CF30AC">
              <w:rPr>
                <w:color w:val="FFFFFF" w:themeColor="background1"/>
                <w:sz w:val="28"/>
                <w:szCs w:val="28"/>
                <w:u w:val="single"/>
              </w:rPr>
              <w:t>ANALYSE DEDIEE AU PROJET</w:t>
            </w:r>
          </w:p>
        </w:tc>
        <w:tc>
          <w:tcPr>
            <w:tcW w:w="2060" w:type="dxa"/>
            <w:shd w:val="clear" w:color="auto" w:fill="auto"/>
            <w:vAlign w:val="center"/>
          </w:tcPr>
          <w:p w14:paraId="19093E70" w14:textId="77777777" w:rsidR="000904EF" w:rsidRPr="00FF3323" w:rsidRDefault="000904EF" w:rsidP="000904EF">
            <w:pPr>
              <w:spacing w:after="0"/>
              <w:jc w:val="right"/>
            </w:pPr>
            <w:r w:rsidRPr="00DE3C97">
              <w:rPr>
                <w:noProof/>
                <w:lang w:eastAsia="fr-FR"/>
              </w:rPr>
              <w:drawing>
                <wp:inline distT="0" distB="0" distL="0" distR="0" wp14:anchorId="151E7591" wp14:editId="4C90F9A4">
                  <wp:extent cx="1103811" cy="642575"/>
                  <wp:effectExtent l="0" t="0" r="0" b="0"/>
                  <wp:docPr id="8" name="Image 8" descr="C:\Users\MUXARTA\Downloads\AFD_GROUPE_Logo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XARTA\Downloads\AFD_GROUPE_Logo_RV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9366" cy="651630"/>
                          </a:xfrm>
                          <a:prstGeom prst="rect">
                            <a:avLst/>
                          </a:prstGeom>
                          <a:noFill/>
                          <a:ln>
                            <a:noFill/>
                          </a:ln>
                        </pic:spPr>
                      </pic:pic>
                    </a:graphicData>
                  </a:graphic>
                </wp:inline>
              </w:drawing>
            </w:r>
          </w:p>
        </w:tc>
      </w:tr>
    </w:tbl>
    <w:p w14:paraId="2B6CD825" w14:textId="77777777" w:rsidR="009B5B44" w:rsidRDefault="009B5B44" w:rsidP="00073AEC">
      <w:pPr>
        <w:rPr>
          <w:sz w:val="18"/>
        </w:rPr>
      </w:pPr>
    </w:p>
    <w:p w14:paraId="09ACD484" w14:textId="77777777" w:rsidR="009B5B44" w:rsidRDefault="009B5B44" w:rsidP="00073AEC">
      <w:pPr>
        <w:rPr>
          <w:sz w:val="18"/>
        </w:rPr>
      </w:pPr>
    </w:p>
    <w:p w14:paraId="51472111" w14:textId="77777777" w:rsidR="00F32D48" w:rsidRDefault="00F32D48" w:rsidP="00F32D48">
      <w:pPr>
        <w:rPr>
          <w:sz w:val="18"/>
        </w:rPr>
      </w:pPr>
    </w:p>
    <w:p w14:paraId="30CC6A5C" w14:textId="77777777" w:rsidR="00F32D48" w:rsidRDefault="00F32D48" w:rsidP="00F32D48">
      <w:pPr>
        <w:rPr>
          <w:sz w:val="18"/>
        </w:rPr>
      </w:pPr>
    </w:p>
    <w:p w14:paraId="2D191574" w14:textId="77777777" w:rsidR="00F32D48" w:rsidRDefault="00F32D48" w:rsidP="00F32D48">
      <w:pPr>
        <w:rPr>
          <w:sz w:val="18"/>
        </w:rPr>
      </w:pPr>
    </w:p>
    <w:p w14:paraId="23B2112F" w14:textId="67094813" w:rsidR="009B5B44" w:rsidRPr="00FF7724" w:rsidRDefault="009B5B44" w:rsidP="00073AEC">
      <w:pPr>
        <w:rPr>
          <w:sz w:val="18"/>
        </w:rPr>
      </w:pPr>
    </w:p>
    <w:p w14:paraId="0149F4FF" w14:textId="4DDC78D0" w:rsidR="00073AEC" w:rsidRPr="00073AEC" w:rsidRDefault="00073AEC" w:rsidP="009B5B44">
      <w:pPr>
        <w:pStyle w:val="Titre1"/>
        <w:numPr>
          <w:ilvl w:val="0"/>
          <w:numId w:val="6"/>
        </w:numPr>
        <w:rPr>
          <w:bCs/>
          <w:sz w:val="28"/>
          <w:u w:val="single"/>
        </w:rPr>
      </w:pPr>
      <w:r w:rsidRPr="00073AEC">
        <w:rPr>
          <w:bCs/>
          <w:sz w:val="28"/>
          <w:u w:val="single"/>
        </w:rPr>
        <w:t xml:space="preserve">Risque lié à la nature de l’aide versée aux populations </w:t>
      </w:r>
      <w:r w:rsidR="00E71127" w:rsidRPr="00073AEC">
        <w:rPr>
          <w:bCs/>
          <w:sz w:val="28"/>
          <w:u w:val="single"/>
        </w:rPr>
        <w:t>bénéficiaires (</w:t>
      </w:r>
      <w:r w:rsidRPr="00073AEC">
        <w:rPr>
          <w:bCs/>
          <w:sz w:val="28"/>
          <w:u w:val="single"/>
        </w:rPr>
        <w:t>transferts monétaires et/ou ressources économiques ayant une valeur économiquement exploitable) :</w:t>
      </w:r>
    </w:p>
    <w:p w14:paraId="0D48819A" w14:textId="38654001" w:rsidR="001B569A" w:rsidRDefault="001B569A" w:rsidP="00A66385">
      <w:pPr>
        <w:rPr>
          <w:sz w:val="16"/>
        </w:rPr>
      </w:pPr>
    </w:p>
    <w:p w14:paraId="1F553F15" w14:textId="77777777" w:rsidR="00CF30AC" w:rsidRPr="001B569A" w:rsidRDefault="00CF30AC" w:rsidP="00A66385">
      <w:pPr>
        <w:rPr>
          <w:sz w:val="16"/>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6799"/>
        <w:gridCol w:w="3068"/>
      </w:tblGrid>
      <w:tr w:rsidR="00581FA2" w:rsidRPr="00947D23" w14:paraId="20769475" w14:textId="77777777" w:rsidTr="00581FA2">
        <w:trPr>
          <w:trHeight w:val="43"/>
        </w:trPr>
        <w:tc>
          <w:tcPr>
            <w:tcW w:w="6799" w:type="dxa"/>
          </w:tcPr>
          <w:p w14:paraId="31A0B5CF" w14:textId="165E9043" w:rsidR="00581FA2" w:rsidRPr="00947D23" w:rsidRDefault="00581FA2" w:rsidP="00983F32">
            <w:pPr>
              <w:pStyle w:val="tiquettes"/>
              <w:jc w:val="both"/>
            </w:pPr>
            <w:r w:rsidRPr="001A3718">
              <w:rPr>
                <w:b/>
                <w:sz w:val="20"/>
              </w:rPr>
              <w:t>Le projet comporte-t-il une composante transferts monétaires et/ou ressources économiques ayant une valeur économiquement exploitable ?</w:t>
            </w:r>
          </w:p>
        </w:tc>
        <w:sdt>
          <w:sdtPr>
            <w:rPr>
              <w:rFonts w:eastAsia="MS Gothic"/>
              <w:sz w:val="20"/>
              <w:szCs w:val="20"/>
            </w:rPr>
            <w:id w:val="-893110373"/>
            <w:placeholder>
              <w:docPart w:val="033EC7C552D74522855F91A5D57D0DD6"/>
            </w:placeholder>
          </w:sdtPr>
          <w:sdtEndPr/>
          <w:sdtContent>
            <w:sdt>
              <w:sdtPr>
                <w:rPr>
                  <w:rFonts w:eastAsia="MS Gothic"/>
                  <w:sz w:val="20"/>
                  <w:szCs w:val="20"/>
                </w:rPr>
                <w:id w:val="-1859806366"/>
                <w:placeholder>
                  <w:docPart w:val="EA733AAAA86846159EBE885847479AF0"/>
                </w:placeholder>
              </w:sdtPr>
              <w:sdtEndPr>
                <w:rPr>
                  <w:rFonts w:eastAsiaTheme="minorHAnsi"/>
                  <w:sz w:val="22"/>
                  <w:szCs w:val="22"/>
                </w:rPr>
              </w:sdtEndPr>
              <w:sdtContent>
                <w:tc>
                  <w:tcPr>
                    <w:tcW w:w="3068" w:type="dxa"/>
                    <w:shd w:val="clear" w:color="auto" w:fill="FFFFFF" w:themeFill="background1"/>
                  </w:tcPr>
                  <w:p w14:paraId="7D6B8267" w14:textId="77777777" w:rsidR="00581FA2" w:rsidRPr="00947D23" w:rsidRDefault="000F67EA" w:rsidP="00581FA2">
                    <w:pPr>
                      <w:rPr>
                        <w:rFonts w:eastAsia="MS Gothic"/>
                        <w:sz w:val="20"/>
                        <w:szCs w:val="20"/>
                      </w:rPr>
                    </w:pPr>
                    <w:sdt>
                      <w:sdtPr>
                        <w:rPr>
                          <w:sz w:val="20"/>
                          <w:szCs w:val="20"/>
                        </w:rPr>
                        <w:id w:val="1909726277"/>
                        <w14:checkbox>
                          <w14:checked w14:val="0"/>
                          <w14:checkedState w14:val="00FE" w14:font="Wingdings"/>
                          <w14:uncheckedState w14:val="00A8" w14:font="Wingdings"/>
                        </w14:checkbox>
                      </w:sdtPr>
                      <w:sdtEndPr/>
                      <w:sdtContent>
                        <w:r w:rsidR="00581FA2" w:rsidRPr="001A3718">
                          <w:rPr>
                            <w:sz w:val="20"/>
                            <w:szCs w:val="20"/>
                          </w:rPr>
                          <w:sym w:font="Wingdings" w:char="F0A8"/>
                        </w:r>
                      </w:sdtContent>
                    </w:sdt>
                    <w:r w:rsidR="00581FA2" w:rsidRPr="001A3718">
                      <w:rPr>
                        <w:sz w:val="20"/>
                        <w:szCs w:val="20"/>
                      </w:rPr>
                      <w:t xml:space="preserve"> Oui                               </w:t>
                    </w:r>
                    <w:r w:rsidR="00581FA2" w:rsidRPr="001A3718">
                      <w:rPr>
                        <w:sz w:val="20"/>
                        <w:szCs w:val="20"/>
                      </w:rPr>
                      <w:tab/>
                    </w:r>
                    <w:sdt>
                      <w:sdtPr>
                        <w:rPr>
                          <w:sz w:val="20"/>
                          <w:szCs w:val="20"/>
                        </w:rPr>
                        <w:id w:val="-580678615"/>
                        <w14:checkbox>
                          <w14:checked w14:val="0"/>
                          <w14:checkedState w14:val="00FE" w14:font="Wingdings"/>
                          <w14:uncheckedState w14:val="00A8" w14:font="Wingdings"/>
                        </w14:checkbox>
                      </w:sdtPr>
                      <w:sdtEndPr/>
                      <w:sdtContent>
                        <w:r w:rsidR="00581FA2" w:rsidRPr="001A3718">
                          <w:rPr>
                            <w:sz w:val="20"/>
                            <w:szCs w:val="20"/>
                          </w:rPr>
                          <w:sym w:font="Wingdings" w:char="F0A8"/>
                        </w:r>
                      </w:sdtContent>
                    </w:sdt>
                    <w:r w:rsidR="00581FA2" w:rsidRPr="001A3718">
                      <w:rPr>
                        <w:sz w:val="20"/>
                        <w:szCs w:val="20"/>
                      </w:rPr>
                      <w:t xml:space="preserve"> Non</w:t>
                    </w:r>
                  </w:p>
                </w:tc>
              </w:sdtContent>
            </w:sdt>
          </w:sdtContent>
        </w:sdt>
      </w:tr>
      <w:tr w:rsidR="000904EF" w:rsidRPr="00947D23" w14:paraId="662B9368" w14:textId="77777777" w:rsidTr="006A5159">
        <w:tc>
          <w:tcPr>
            <w:tcW w:w="9867" w:type="dxa"/>
            <w:gridSpan w:val="2"/>
          </w:tcPr>
          <w:p w14:paraId="1AED90E1" w14:textId="77777777" w:rsidR="000904EF" w:rsidRPr="00947D23" w:rsidRDefault="000904EF" w:rsidP="000904EF">
            <w:pPr>
              <w:rPr>
                <w:i/>
                <w:szCs w:val="20"/>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6642"/>
              <w:gridCol w:w="2999"/>
            </w:tblGrid>
            <w:tr w:rsidR="000904EF" w:rsidRPr="00947D23" w14:paraId="7FCF00CE" w14:textId="77777777" w:rsidTr="00A4780E">
              <w:trPr>
                <w:trHeight w:val="43"/>
              </w:trPr>
              <w:tc>
                <w:tcPr>
                  <w:tcW w:w="6799" w:type="dxa"/>
                </w:tcPr>
                <w:p w14:paraId="26DBBED0" w14:textId="77777777" w:rsidR="000904EF" w:rsidRPr="001A3718" w:rsidRDefault="000904EF" w:rsidP="00983F32">
                  <w:pPr>
                    <w:pStyle w:val="tiquettes"/>
                    <w:ind w:left="-82"/>
                    <w:jc w:val="both"/>
                  </w:pPr>
                  <w:r w:rsidRPr="001A3718">
                    <w:rPr>
                      <w:b/>
                      <w:sz w:val="20"/>
                    </w:rPr>
                    <w:t>Si le projet comporte des transferts monétaires, ces derniers incluent-ils des per diem?</w:t>
                  </w:r>
                </w:p>
              </w:tc>
              <w:sdt>
                <w:sdtPr>
                  <w:rPr>
                    <w:rFonts w:eastAsia="MS Gothic"/>
                    <w:sz w:val="20"/>
                    <w:szCs w:val="20"/>
                  </w:rPr>
                  <w:id w:val="1850685560"/>
                  <w:placeholder>
                    <w:docPart w:val="FD2DC774C7E044C9A033C70A7F4D39A5"/>
                  </w:placeholder>
                </w:sdtPr>
                <w:sdtEndPr/>
                <w:sdtContent>
                  <w:sdt>
                    <w:sdtPr>
                      <w:rPr>
                        <w:rFonts w:eastAsia="MS Gothic"/>
                        <w:sz w:val="20"/>
                        <w:szCs w:val="20"/>
                      </w:rPr>
                      <w:id w:val="-1762364932"/>
                      <w:placeholder>
                        <w:docPart w:val="7C1B09DE259C4A57881246B808C8579E"/>
                      </w:placeholder>
                    </w:sdtPr>
                    <w:sdtEndPr>
                      <w:rPr>
                        <w:rFonts w:eastAsiaTheme="minorHAnsi"/>
                        <w:sz w:val="22"/>
                        <w:szCs w:val="22"/>
                      </w:rPr>
                    </w:sdtEndPr>
                    <w:sdtContent>
                      <w:tc>
                        <w:tcPr>
                          <w:tcW w:w="3068" w:type="dxa"/>
                          <w:shd w:val="clear" w:color="auto" w:fill="FFFFFF" w:themeFill="background1"/>
                        </w:tcPr>
                        <w:p w14:paraId="5733F872" w14:textId="77777777" w:rsidR="000904EF" w:rsidRPr="00947D23" w:rsidRDefault="000F67EA" w:rsidP="000904EF">
                          <w:pPr>
                            <w:rPr>
                              <w:rFonts w:eastAsia="MS Gothic"/>
                              <w:sz w:val="20"/>
                              <w:szCs w:val="20"/>
                            </w:rPr>
                          </w:pPr>
                          <w:sdt>
                            <w:sdtPr>
                              <w:rPr>
                                <w:sz w:val="20"/>
                                <w:szCs w:val="20"/>
                              </w:rPr>
                              <w:id w:val="1020284102"/>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Oui                               </w:t>
                          </w:r>
                          <w:r w:rsidR="000904EF" w:rsidRPr="001A3718">
                            <w:rPr>
                              <w:sz w:val="20"/>
                              <w:szCs w:val="20"/>
                            </w:rPr>
                            <w:tab/>
                          </w:r>
                          <w:sdt>
                            <w:sdtPr>
                              <w:rPr>
                                <w:sz w:val="20"/>
                                <w:szCs w:val="20"/>
                              </w:rPr>
                              <w:id w:val="-1585220741"/>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Non</w:t>
                          </w:r>
                        </w:p>
                      </w:tc>
                    </w:sdtContent>
                  </w:sdt>
                </w:sdtContent>
              </w:sdt>
            </w:tr>
          </w:tbl>
          <w:p w14:paraId="435EE568" w14:textId="77777777" w:rsidR="000904EF" w:rsidRPr="00947D23" w:rsidRDefault="000904EF" w:rsidP="000904EF">
            <w:pPr>
              <w:rPr>
                <w:i/>
                <w:szCs w:val="20"/>
              </w:rPr>
            </w:pPr>
            <w:r w:rsidRPr="00947D23">
              <w:rPr>
                <w:i/>
                <w:sz w:val="20"/>
                <w:szCs w:val="20"/>
              </w:rPr>
              <w:t>Si oui, veuillez préciser s’il s’agit de per diem récurrents ou ponctuels</w:t>
            </w:r>
            <w:r w:rsidRPr="00947D23">
              <w:rPr>
                <w:rStyle w:val="Appelnotedebasdep"/>
                <w:i/>
                <w:sz w:val="20"/>
                <w:szCs w:val="20"/>
              </w:rPr>
              <w:footnoteReference w:id="2"/>
            </w:r>
            <w:r w:rsidRPr="00947D23">
              <w:rPr>
                <w:i/>
                <w:szCs w:val="20"/>
              </w:rPr>
              <w:t>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6642"/>
              <w:gridCol w:w="2999"/>
            </w:tblGrid>
            <w:tr w:rsidR="000904EF" w:rsidRPr="00947D23" w14:paraId="2ADC0808" w14:textId="77777777" w:rsidTr="00A4780E">
              <w:trPr>
                <w:trHeight w:val="43"/>
              </w:trPr>
              <w:tc>
                <w:tcPr>
                  <w:tcW w:w="6799" w:type="dxa"/>
                </w:tcPr>
                <w:p w14:paraId="2A93A950" w14:textId="77777777" w:rsidR="000904EF" w:rsidRPr="001A3718" w:rsidRDefault="000904EF" w:rsidP="000904EF">
                  <w:pPr>
                    <w:pStyle w:val="tiquettes"/>
                    <w:ind w:left="-82"/>
                  </w:pPr>
                  <w:r w:rsidRPr="001A3718">
                    <w:rPr>
                      <w:b/>
                      <w:sz w:val="20"/>
                    </w:rPr>
                    <w:t>Récurrents</w:t>
                  </w:r>
                </w:p>
              </w:tc>
              <w:sdt>
                <w:sdtPr>
                  <w:rPr>
                    <w:rFonts w:eastAsia="MS Gothic"/>
                    <w:sz w:val="20"/>
                    <w:szCs w:val="20"/>
                  </w:rPr>
                  <w:id w:val="1787541369"/>
                  <w:placeholder>
                    <w:docPart w:val="4B2F9408E85A404AB6E5E9064FC3326D"/>
                  </w:placeholder>
                </w:sdtPr>
                <w:sdtEndPr/>
                <w:sdtContent>
                  <w:sdt>
                    <w:sdtPr>
                      <w:rPr>
                        <w:rFonts w:eastAsia="MS Gothic"/>
                        <w:sz w:val="20"/>
                        <w:szCs w:val="20"/>
                      </w:rPr>
                      <w:id w:val="3643226"/>
                      <w:placeholder>
                        <w:docPart w:val="1C32BFAA054547699944D799E0478E95"/>
                      </w:placeholder>
                    </w:sdtPr>
                    <w:sdtEndPr>
                      <w:rPr>
                        <w:rFonts w:eastAsiaTheme="minorHAnsi"/>
                        <w:sz w:val="22"/>
                        <w:szCs w:val="22"/>
                      </w:rPr>
                    </w:sdtEndPr>
                    <w:sdtContent>
                      <w:tc>
                        <w:tcPr>
                          <w:tcW w:w="3068" w:type="dxa"/>
                          <w:shd w:val="clear" w:color="auto" w:fill="FFFFFF" w:themeFill="background1"/>
                        </w:tcPr>
                        <w:p w14:paraId="7DD3366E" w14:textId="77777777" w:rsidR="000904EF" w:rsidRPr="00947D23" w:rsidRDefault="000F67EA" w:rsidP="000904EF">
                          <w:pPr>
                            <w:rPr>
                              <w:rFonts w:eastAsia="MS Gothic"/>
                              <w:sz w:val="20"/>
                              <w:szCs w:val="20"/>
                            </w:rPr>
                          </w:pPr>
                          <w:sdt>
                            <w:sdtPr>
                              <w:rPr>
                                <w:sz w:val="20"/>
                                <w:szCs w:val="20"/>
                              </w:rPr>
                              <w:id w:val="-1508596532"/>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Oui                               </w:t>
                          </w:r>
                          <w:r w:rsidR="000904EF" w:rsidRPr="001A3718">
                            <w:rPr>
                              <w:sz w:val="20"/>
                              <w:szCs w:val="20"/>
                            </w:rPr>
                            <w:tab/>
                          </w:r>
                          <w:sdt>
                            <w:sdtPr>
                              <w:rPr>
                                <w:sz w:val="20"/>
                                <w:szCs w:val="20"/>
                              </w:rPr>
                              <w:id w:val="-2073965984"/>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Non</w:t>
                          </w:r>
                        </w:p>
                      </w:tc>
                    </w:sdtContent>
                  </w:sdt>
                </w:sdtContent>
              </w:sdt>
            </w:tr>
          </w:tbl>
          <w:p w14:paraId="562CEE4D" w14:textId="77777777" w:rsidR="000904EF" w:rsidRPr="00947D23" w:rsidRDefault="000904EF" w:rsidP="000904EF">
            <w:pPr>
              <w:rPr>
                <w:i/>
                <w:szCs w:val="20"/>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6641"/>
              <w:gridCol w:w="3000"/>
            </w:tblGrid>
            <w:tr w:rsidR="000904EF" w:rsidRPr="00947D23" w14:paraId="360D49E5" w14:textId="77777777" w:rsidTr="00A4780E">
              <w:trPr>
                <w:trHeight w:val="43"/>
              </w:trPr>
              <w:tc>
                <w:tcPr>
                  <w:tcW w:w="6799" w:type="dxa"/>
                </w:tcPr>
                <w:p w14:paraId="14BEE02F" w14:textId="77777777" w:rsidR="000904EF" w:rsidRPr="001A3718" w:rsidRDefault="000904EF" w:rsidP="000904EF">
                  <w:pPr>
                    <w:pStyle w:val="tiquettes"/>
                    <w:ind w:left="-82"/>
                  </w:pPr>
                  <w:r w:rsidRPr="001A3718">
                    <w:rPr>
                      <w:b/>
                      <w:sz w:val="20"/>
                    </w:rPr>
                    <w:t>Ponctuels</w:t>
                  </w:r>
                </w:p>
              </w:tc>
              <w:sdt>
                <w:sdtPr>
                  <w:rPr>
                    <w:rFonts w:eastAsia="MS Gothic"/>
                    <w:sz w:val="20"/>
                    <w:szCs w:val="20"/>
                  </w:rPr>
                  <w:id w:val="613478442"/>
                  <w:placeholder>
                    <w:docPart w:val="02F9DF8AD3FA42ED91999AC32EDC1AE0"/>
                  </w:placeholder>
                </w:sdtPr>
                <w:sdtEndPr/>
                <w:sdtContent>
                  <w:sdt>
                    <w:sdtPr>
                      <w:rPr>
                        <w:rFonts w:eastAsia="MS Gothic"/>
                        <w:sz w:val="20"/>
                        <w:szCs w:val="20"/>
                      </w:rPr>
                      <w:id w:val="-649990303"/>
                      <w:placeholder>
                        <w:docPart w:val="A0EE37AA532E4DDD9A00648E54D946B8"/>
                      </w:placeholder>
                    </w:sdtPr>
                    <w:sdtEndPr>
                      <w:rPr>
                        <w:rFonts w:eastAsiaTheme="minorHAnsi"/>
                        <w:sz w:val="22"/>
                        <w:szCs w:val="22"/>
                      </w:rPr>
                    </w:sdtEndPr>
                    <w:sdtContent>
                      <w:tc>
                        <w:tcPr>
                          <w:tcW w:w="3068" w:type="dxa"/>
                          <w:shd w:val="clear" w:color="auto" w:fill="FFFFFF" w:themeFill="background1"/>
                        </w:tcPr>
                        <w:p w14:paraId="79AB273D" w14:textId="77777777" w:rsidR="000904EF" w:rsidRPr="00947D23" w:rsidRDefault="000F67EA" w:rsidP="000904EF">
                          <w:pPr>
                            <w:rPr>
                              <w:rFonts w:eastAsia="MS Gothic"/>
                              <w:sz w:val="20"/>
                              <w:szCs w:val="20"/>
                            </w:rPr>
                          </w:pPr>
                          <w:sdt>
                            <w:sdtPr>
                              <w:rPr>
                                <w:sz w:val="20"/>
                                <w:szCs w:val="20"/>
                              </w:rPr>
                              <w:id w:val="-780567043"/>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Oui                               </w:t>
                          </w:r>
                          <w:r w:rsidR="000904EF" w:rsidRPr="001A3718">
                            <w:rPr>
                              <w:sz w:val="20"/>
                              <w:szCs w:val="20"/>
                            </w:rPr>
                            <w:tab/>
                          </w:r>
                          <w:sdt>
                            <w:sdtPr>
                              <w:rPr>
                                <w:sz w:val="20"/>
                                <w:szCs w:val="20"/>
                              </w:rPr>
                              <w:id w:val="-1269996979"/>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Non</w:t>
                          </w:r>
                        </w:p>
                      </w:tc>
                    </w:sdtContent>
                  </w:sdt>
                </w:sdtContent>
              </w:sdt>
            </w:tr>
          </w:tbl>
          <w:p w14:paraId="36D89E0C" w14:textId="77777777" w:rsidR="000904EF" w:rsidRPr="00947D23" w:rsidRDefault="000904EF" w:rsidP="000904EF">
            <w:pPr>
              <w:rPr>
                <w:i/>
                <w:sz w:val="20"/>
                <w:szCs w:val="20"/>
              </w:rPr>
            </w:pPr>
          </w:p>
          <w:p w14:paraId="2F34139E" w14:textId="00B2791B" w:rsidR="000904EF" w:rsidRPr="00947D23" w:rsidRDefault="000904EF" w:rsidP="000904EF">
            <w:pPr>
              <w:rPr>
                <w:i/>
                <w:sz w:val="20"/>
                <w:szCs w:val="20"/>
              </w:rPr>
            </w:pPr>
            <w:r w:rsidRPr="00947D23">
              <w:rPr>
                <w:i/>
                <w:sz w:val="20"/>
                <w:szCs w:val="20"/>
              </w:rPr>
              <w:t>Merci de préciser la nature, la fréquence et les récipiendaires concernés</w:t>
            </w:r>
            <w:r w:rsidR="00983F32" w:rsidRPr="00947D23">
              <w:rPr>
                <w:i/>
                <w:sz w:val="20"/>
                <w:szCs w:val="20"/>
              </w:rPr>
              <w:t xml:space="preserve"> par ces per diem</w:t>
            </w:r>
            <w:r w:rsidRPr="00947D23">
              <w:rPr>
                <w:i/>
                <w:sz w:val="20"/>
                <w:szCs w:val="20"/>
              </w:rPr>
              <w:t> :</w:t>
            </w:r>
          </w:p>
          <w:sdt>
            <w:sdtPr>
              <w:rPr>
                <w:rFonts w:eastAsia="MS Gothic"/>
                <w:sz w:val="20"/>
                <w:szCs w:val="20"/>
              </w:rPr>
              <w:id w:val="-1923487554"/>
              <w:placeholder>
                <w:docPart w:val="2E1A351047DF412F9F65463872ECDA98"/>
              </w:placeholder>
              <w:showingPlcHdr/>
            </w:sdtPr>
            <w:sdtEndPr>
              <w:rPr>
                <w:rFonts w:eastAsiaTheme="minorHAnsi"/>
                <w:sz w:val="22"/>
                <w:szCs w:val="22"/>
              </w:rPr>
            </w:sdtEndPr>
            <w:sdtContent>
              <w:p w14:paraId="7BE16565" w14:textId="77777777" w:rsidR="000904EF" w:rsidRPr="00947D23" w:rsidRDefault="000904EF" w:rsidP="000904EF">
                <w:pPr>
                  <w:rPr>
                    <w:rFonts w:eastAsia="MS Gothic"/>
                    <w:sz w:val="20"/>
                    <w:szCs w:val="20"/>
                  </w:rPr>
                </w:pPr>
                <w:r w:rsidRPr="001A3718">
                  <w:rPr>
                    <w:rStyle w:val="Textedelespacerserv"/>
                  </w:rPr>
                  <w:t>Cliquez ou appuyez ici pour entrer du texte.</w:t>
                </w:r>
              </w:p>
            </w:sdtContent>
          </w:sdt>
          <w:p w14:paraId="10FBBB18" w14:textId="77777777" w:rsidR="000904EF" w:rsidRPr="00947D23" w:rsidRDefault="000904EF" w:rsidP="000904EF">
            <w:pPr>
              <w:rPr>
                <w:i/>
                <w:szCs w:val="20"/>
              </w:rPr>
            </w:pPr>
          </w:p>
          <w:p w14:paraId="0029FF16" w14:textId="07902E2B" w:rsidR="000904EF" w:rsidRPr="001A3718" w:rsidRDefault="000904EF" w:rsidP="000904EF">
            <w:r w:rsidRPr="00947D23">
              <w:rPr>
                <w:i/>
                <w:sz w:val="20"/>
                <w:szCs w:val="20"/>
              </w:rPr>
              <w:t>En cas de réponse positive à l’une des deux précédentes questions ou aux deux précédentes questions</w:t>
            </w:r>
            <w:r w:rsidR="00E513D5" w:rsidRPr="00947D23">
              <w:rPr>
                <w:i/>
                <w:sz w:val="20"/>
                <w:szCs w:val="20"/>
              </w:rPr>
              <w:t> :</w:t>
            </w:r>
          </w:p>
        </w:tc>
      </w:tr>
      <w:tr w:rsidR="000904EF" w:rsidRPr="00947D23" w14:paraId="601A165B" w14:textId="77777777" w:rsidTr="00581FA2">
        <w:tc>
          <w:tcPr>
            <w:tcW w:w="6799" w:type="dxa"/>
          </w:tcPr>
          <w:p w14:paraId="30C2E143" w14:textId="77777777" w:rsidR="000904EF" w:rsidRPr="00947D23" w:rsidRDefault="000904EF" w:rsidP="000904EF">
            <w:pPr>
              <w:pStyle w:val="tiquettes"/>
              <w:numPr>
                <w:ilvl w:val="0"/>
                <w:numId w:val="9"/>
              </w:numPr>
              <w:tabs>
                <w:tab w:val="left" w:pos="3615"/>
              </w:tabs>
              <w:rPr>
                <w:i/>
                <w:szCs w:val="20"/>
              </w:rPr>
            </w:pPr>
            <w:r w:rsidRPr="00947D23">
              <w:rPr>
                <w:b/>
                <w:sz w:val="20"/>
              </w:rPr>
              <w:t>Est- ce que, dans le cadre de ce projet, votre Institution peut se prévaloir d’une exemption humanitaire ?</w:t>
            </w:r>
          </w:p>
        </w:tc>
        <w:sdt>
          <w:sdtPr>
            <w:rPr>
              <w:rFonts w:eastAsia="MS Gothic"/>
              <w:sz w:val="20"/>
              <w:szCs w:val="20"/>
            </w:rPr>
            <w:id w:val="-380323534"/>
            <w:placeholder>
              <w:docPart w:val="1DE8A1C881964BE396E67B5CF7A2507D"/>
            </w:placeholder>
          </w:sdtPr>
          <w:sdtEndPr/>
          <w:sdtContent>
            <w:sdt>
              <w:sdtPr>
                <w:rPr>
                  <w:rFonts w:eastAsia="MS Gothic"/>
                  <w:sz w:val="20"/>
                  <w:szCs w:val="20"/>
                </w:rPr>
                <w:id w:val="427171136"/>
                <w:placeholder>
                  <w:docPart w:val="747B3886F0A44C01AF5A861F4506CB3A"/>
                </w:placeholder>
              </w:sdtPr>
              <w:sdtEndPr>
                <w:rPr>
                  <w:rFonts w:eastAsiaTheme="minorHAnsi"/>
                  <w:sz w:val="22"/>
                  <w:szCs w:val="22"/>
                </w:rPr>
              </w:sdtEndPr>
              <w:sdtContent>
                <w:tc>
                  <w:tcPr>
                    <w:tcW w:w="3068" w:type="dxa"/>
                    <w:shd w:val="clear" w:color="auto" w:fill="FFFFFF" w:themeFill="background1"/>
                  </w:tcPr>
                  <w:p w14:paraId="3F489F75" w14:textId="77777777" w:rsidR="000904EF" w:rsidRPr="00947D23" w:rsidRDefault="000F67EA" w:rsidP="000904EF">
                    <w:pPr>
                      <w:rPr>
                        <w:rFonts w:eastAsia="MS Gothic"/>
                        <w:sz w:val="20"/>
                        <w:szCs w:val="20"/>
                      </w:rPr>
                    </w:pPr>
                    <w:sdt>
                      <w:sdtPr>
                        <w:rPr>
                          <w:sz w:val="20"/>
                          <w:szCs w:val="20"/>
                        </w:rPr>
                        <w:id w:val="1647084804"/>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Oui                                 </w:t>
                    </w:r>
                    <w:r w:rsidR="000904EF" w:rsidRPr="001A3718">
                      <w:rPr>
                        <w:sz w:val="20"/>
                        <w:szCs w:val="20"/>
                      </w:rPr>
                      <w:tab/>
                    </w:r>
                    <w:sdt>
                      <w:sdtPr>
                        <w:rPr>
                          <w:sz w:val="20"/>
                          <w:szCs w:val="20"/>
                        </w:rPr>
                        <w:id w:val="908110494"/>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Non</w:t>
                    </w:r>
                  </w:p>
                </w:tc>
              </w:sdtContent>
            </w:sdt>
          </w:sdtContent>
        </w:sdt>
      </w:tr>
      <w:tr w:rsidR="000904EF" w:rsidRPr="00947D23" w14:paraId="77C60DC3" w14:textId="77777777" w:rsidTr="00FF7724">
        <w:tc>
          <w:tcPr>
            <w:tcW w:w="679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D88C81" w14:textId="33892549" w:rsidR="000904EF" w:rsidRPr="001A3718" w:rsidRDefault="000904EF" w:rsidP="00F11A14">
            <w:pPr>
              <w:tabs>
                <w:tab w:val="left" w:pos="1305"/>
              </w:tabs>
              <w:rPr>
                <w:sz w:val="20"/>
                <w:szCs w:val="20"/>
                <w:u w:val="single"/>
              </w:rPr>
            </w:pPr>
            <w:r w:rsidRPr="00947D23">
              <w:rPr>
                <w:sz w:val="20"/>
                <w:szCs w:val="20"/>
              </w:rPr>
              <w:t>I.e. , ces transferts monétaires ou ressources économiques au bénéfice de populations bénéficiaires de l’aide s’inscrivent-ils dans un pl</w:t>
            </w:r>
            <w:r w:rsidR="00F11A14">
              <w:rPr>
                <w:sz w:val="20"/>
                <w:szCs w:val="20"/>
              </w:rPr>
              <w:t>an de réponse humanitaire - PRH</w:t>
            </w:r>
            <w:r w:rsidRPr="00947D23">
              <w:rPr>
                <w:sz w:val="20"/>
                <w:szCs w:val="20"/>
              </w:rPr>
              <w:t xml:space="preserve"> </w:t>
            </w:r>
            <w:r w:rsidR="00F11A14" w:rsidRPr="00947D23">
              <w:rPr>
                <w:sz w:val="20"/>
                <w:szCs w:val="20"/>
              </w:rPr>
              <w:t>(</w:t>
            </w:r>
            <w:hyperlink r:id="rId12" w:anchor=":~:text=The%20Humanitarian%20Response%20Plan%20(HRP,needs%20of%20the%20affected%20population." w:history="1">
              <w:r w:rsidR="00F11A14" w:rsidRPr="001A3718">
                <w:rPr>
                  <w:sz w:val="20"/>
                  <w:szCs w:val="20"/>
                </w:rPr>
                <w:t>Humanitarian Response Plan | Humanitarian Response</w:t>
              </w:r>
            </w:hyperlink>
            <w:r w:rsidR="00F11A14" w:rsidRPr="001A3718">
              <w:rPr>
                <w:sz w:val="20"/>
                <w:szCs w:val="20"/>
              </w:rPr>
              <w:t xml:space="preserve"> )</w:t>
            </w:r>
            <w:r w:rsidR="00F11A14">
              <w:rPr>
                <w:sz w:val="20"/>
                <w:szCs w:val="20"/>
              </w:rPr>
              <w:t xml:space="preserve"> </w:t>
            </w:r>
            <w:r w:rsidRPr="00947D23">
              <w:rPr>
                <w:sz w:val="20"/>
                <w:szCs w:val="20"/>
              </w:rPr>
              <w:t>ou un Flash appeal</w:t>
            </w:r>
            <w:r w:rsidR="00F11A14">
              <w:rPr>
                <w:sz w:val="20"/>
                <w:szCs w:val="20"/>
              </w:rPr>
              <w:t xml:space="preserve"> du CICR,</w:t>
            </w:r>
            <w:r w:rsidRPr="00947D23">
              <w:rPr>
                <w:sz w:val="20"/>
                <w:szCs w:val="20"/>
              </w:rPr>
              <w:t xml:space="preserve"> </w:t>
            </w:r>
            <w:r w:rsidRPr="001A3718">
              <w:rPr>
                <w:sz w:val="20"/>
                <w:szCs w:val="20"/>
              </w:rPr>
              <w:t xml:space="preserve"> dans le/les pays de réalisation du projet ? </w:t>
            </w:r>
          </w:p>
        </w:tc>
        <w:sdt>
          <w:sdtPr>
            <w:rPr>
              <w:rFonts w:eastAsia="MS Gothic"/>
              <w:sz w:val="20"/>
              <w:szCs w:val="20"/>
            </w:rPr>
            <w:id w:val="2043482586"/>
            <w:placeholder>
              <w:docPart w:val="691D0ABFAC5D458AADD32DF4FB1F9722"/>
            </w:placeholder>
          </w:sdtPr>
          <w:sdtEndPr/>
          <w:sdtContent>
            <w:sdt>
              <w:sdtPr>
                <w:rPr>
                  <w:rFonts w:eastAsia="MS Gothic"/>
                  <w:sz w:val="20"/>
                  <w:szCs w:val="20"/>
                </w:rPr>
                <w:id w:val="814608458"/>
                <w:placeholder>
                  <w:docPart w:val="F459A0A77CE044AF9E542D8E7F2D5ECE"/>
                </w:placeholder>
              </w:sdtPr>
              <w:sdtEndPr>
                <w:rPr>
                  <w:rFonts w:eastAsiaTheme="minorHAnsi"/>
                  <w:sz w:val="22"/>
                  <w:szCs w:val="22"/>
                </w:rPr>
              </w:sdtEndPr>
              <w:sdtContent>
                <w:tc>
                  <w:tcPr>
                    <w:tcW w:w="3068"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5931CD7" w14:textId="77777777" w:rsidR="000904EF" w:rsidRPr="00947D23" w:rsidRDefault="000F67EA" w:rsidP="000904EF">
                    <w:pPr>
                      <w:rPr>
                        <w:rFonts w:eastAsia="MS Gothic"/>
                        <w:sz w:val="20"/>
                        <w:szCs w:val="20"/>
                      </w:rPr>
                    </w:pPr>
                    <w:sdt>
                      <w:sdtPr>
                        <w:rPr>
                          <w:sz w:val="20"/>
                          <w:szCs w:val="20"/>
                        </w:rPr>
                        <w:id w:val="-1149352401"/>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Oui                               </w:t>
                    </w:r>
                    <w:r w:rsidR="000904EF" w:rsidRPr="001A3718">
                      <w:rPr>
                        <w:sz w:val="20"/>
                        <w:szCs w:val="20"/>
                      </w:rPr>
                      <w:tab/>
                    </w:r>
                    <w:sdt>
                      <w:sdtPr>
                        <w:rPr>
                          <w:sz w:val="20"/>
                          <w:szCs w:val="20"/>
                        </w:rPr>
                        <w:id w:val="-711883943"/>
                        <w14:checkbox>
                          <w14:checked w14:val="0"/>
                          <w14:checkedState w14:val="00FE" w14:font="Wingdings"/>
                          <w14:uncheckedState w14:val="00A8" w14:font="Wingdings"/>
                        </w14:checkbox>
                      </w:sdtPr>
                      <w:sdtEndPr/>
                      <w:sdtContent>
                        <w:r w:rsidR="000904EF" w:rsidRPr="001A3718">
                          <w:rPr>
                            <w:sz w:val="20"/>
                            <w:szCs w:val="20"/>
                          </w:rPr>
                          <w:sym w:font="Wingdings" w:char="F0A8"/>
                        </w:r>
                      </w:sdtContent>
                    </w:sdt>
                    <w:r w:rsidR="000904EF" w:rsidRPr="001A3718">
                      <w:rPr>
                        <w:sz w:val="20"/>
                        <w:szCs w:val="20"/>
                      </w:rPr>
                      <w:t xml:space="preserve"> Non</w:t>
                    </w:r>
                  </w:p>
                </w:tc>
              </w:sdtContent>
            </w:sdt>
          </w:sdtContent>
        </w:sdt>
      </w:tr>
    </w:tbl>
    <w:p w14:paraId="040AF1BF" w14:textId="77777777" w:rsidR="00581FA2" w:rsidRPr="00947D23" w:rsidRDefault="00581FA2" w:rsidP="0007037C">
      <w:pPr>
        <w:tabs>
          <w:tab w:val="left" w:pos="1305"/>
        </w:tabs>
        <w:rPr>
          <w:sz w:val="8"/>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6799"/>
        <w:gridCol w:w="3068"/>
      </w:tblGrid>
      <w:tr w:rsidR="00581FA2" w:rsidRPr="00947D23" w14:paraId="5BA2B6E5" w14:textId="77777777" w:rsidTr="006B007C">
        <w:tc>
          <w:tcPr>
            <w:tcW w:w="6799" w:type="dxa"/>
          </w:tcPr>
          <w:p w14:paraId="32E8E243" w14:textId="57B85C17" w:rsidR="00581FA2" w:rsidRPr="00947D23" w:rsidRDefault="00581FA2" w:rsidP="00F11A14">
            <w:pPr>
              <w:pStyle w:val="tiquettes"/>
              <w:tabs>
                <w:tab w:val="left" w:pos="3615"/>
              </w:tabs>
              <w:rPr>
                <w:i/>
                <w:szCs w:val="20"/>
              </w:rPr>
            </w:pPr>
            <w:r w:rsidRPr="00947D23">
              <w:rPr>
                <w:b/>
                <w:sz w:val="20"/>
              </w:rPr>
              <w:t xml:space="preserve">Par ailleurs, </w:t>
            </w:r>
            <w:r w:rsidR="00F11A14">
              <w:rPr>
                <w:b/>
                <w:sz w:val="20"/>
              </w:rPr>
              <w:t>la thématique du projet s’inscrit</w:t>
            </w:r>
            <w:r w:rsidRPr="00947D23">
              <w:rPr>
                <w:b/>
                <w:sz w:val="20"/>
              </w:rPr>
              <w:t>-</w:t>
            </w:r>
            <w:r w:rsidR="00F11A14">
              <w:rPr>
                <w:b/>
                <w:sz w:val="20"/>
              </w:rPr>
              <w:t>elle</w:t>
            </w:r>
            <w:r w:rsidRPr="00947D23">
              <w:rPr>
                <w:b/>
                <w:sz w:val="20"/>
              </w:rPr>
              <w:t xml:space="preserve"> dans les secteurs couverts par ce PRH ou flash appeal ?</w:t>
            </w:r>
          </w:p>
        </w:tc>
        <w:sdt>
          <w:sdtPr>
            <w:rPr>
              <w:rFonts w:eastAsia="MS Gothic"/>
              <w:sz w:val="20"/>
              <w:szCs w:val="20"/>
            </w:rPr>
            <w:id w:val="-1880073755"/>
            <w:placeholder>
              <w:docPart w:val="599CB077095043639558EB8F681B5058"/>
            </w:placeholder>
          </w:sdtPr>
          <w:sdtEndPr/>
          <w:sdtContent>
            <w:sdt>
              <w:sdtPr>
                <w:rPr>
                  <w:rFonts w:eastAsia="MS Gothic"/>
                  <w:sz w:val="20"/>
                  <w:szCs w:val="20"/>
                </w:rPr>
                <w:id w:val="-282653595"/>
                <w:placeholder>
                  <w:docPart w:val="8FE55CEFC5F14D86A484399F408D045D"/>
                </w:placeholder>
              </w:sdtPr>
              <w:sdtEndPr>
                <w:rPr>
                  <w:rFonts w:eastAsiaTheme="minorHAnsi"/>
                  <w:sz w:val="22"/>
                  <w:szCs w:val="22"/>
                </w:rPr>
              </w:sdtEndPr>
              <w:sdtContent>
                <w:tc>
                  <w:tcPr>
                    <w:tcW w:w="3068" w:type="dxa"/>
                    <w:shd w:val="clear" w:color="auto" w:fill="FFFFFF" w:themeFill="background1"/>
                  </w:tcPr>
                  <w:p w14:paraId="2B3CEED2" w14:textId="77777777" w:rsidR="00581FA2" w:rsidRPr="00947D23" w:rsidRDefault="000F67EA" w:rsidP="006B007C">
                    <w:pPr>
                      <w:rPr>
                        <w:rFonts w:eastAsia="MS Gothic"/>
                        <w:sz w:val="20"/>
                        <w:szCs w:val="20"/>
                      </w:rPr>
                    </w:pPr>
                    <w:sdt>
                      <w:sdtPr>
                        <w:rPr>
                          <w:sz w:val="20"/>
                          <w:szCs w:val="20"/>
                        </w:rPr>
                        <w:id w:val="-985005009"/>
                        <w14:checkbox>
                          <w14:checked w14:val="0"/>
                          <w14:checkedState w14:val="00FE" w14:font="Wingdings"/>
                          <w14:uncheckedState w14:val="00A8" w14:font="Wingdings"/>
                        </w14:checkbox>
                      </w:sdtPr>
                      <w:sdtEndPr/>
                      <w:sdtContent>
                        <w:r w:rsidR="00971929" w:rsidRPr="001A3718">
                          <w:rPr>
                            <w:sz w:val="20"/>
                            <w:szCs w:val="20"/>
                          </w:rPr>
                          <w:sym w:font="Wingdings" w:char="F0A8"/>
                        </w:r>
                      </w:sdtContent>
                    </w:sdt>
                    <w:r w:rsidR="00581FA2" w:rsidRPr="001A3718">
                      <w:rPr>
                        <w:sz w:val="20"/>
                        <w:szCs w:val="20"/>
                      </w:rPr>
                      <w:t xml:space="preserve"> Oui                                 </w:t>
                    </w:r>
                    <w:r w:rsidR="00581FA2" w:rsidRPr="001A3718">
                      <w:rPr>
                        <w:sz w:val="20"/>
                        <w:szCs w:val="20"/>
                      </w:rPr>
                      <w:tab/>
                    </w:r>
                    <w:sdt>
                      <w:sdtPr>
                        <w:rPr>
                          <w:sz w:val="20"/>
                          <w:szCs w:val="20"/>
                        </w:rPr>
                        <w:id w:val="-1172408637"/>
                        <w14:checkbox>
                          <w14:checked w14:val="0"/>
                          <w14:checkedState w14:val="00FE" w14:font="Wingdings"/>
                          <w14:uncheckedState w14:val="00A8" w14:font="Wingdings"/>
                        </w14:checkbox>
                      </w:sdtPr>
                      <w:sdtEndPr/>
                      <w:sdtContent>
                        <w:r w:rsidR="00581FA2" w:rsidRPr="001A3718">
                          <w:rPr>
                            <w:sz w:val="20"/>
                            <w:szCs w:val="20"/>
                          </w:rPr>
                          <w:sym w:font="Wingdings" w:char="F0A8"/>
                        </w:r>
                      </w:sdtContent>
                    </w:sdt>
                    <w:r w:rsidR="00581FA2" w:rsidRPr="001A3718">
                      <w:rPr>
                        <w:sz w:val="20"/>
                        <w:szCs w:val="20"/>
                      </w:rPr>
                      <w:t xml:space="preserve"> Non</w:t>
                    </w:r>
                  </w:p>
                </w:tc>
              </w:sdtContent>
            </w:sdt>
          </w:sdtContent>
        </w:sdt>
      </w:tr>
    </w:tbl>
    <w:p w14:paraId="0C4F4969" w14:textId="77777777" w:rsidR="00581FA2" w:rsidRPr="00947D23" w:rsidRDefault="00581FA2" w:rsidP="0007037C">
      <w:pPr>
        <w:tabs>
          <w:tab w:val="left" w:pos="1305"/>
        </w:tabs>
        <w:rPr>
          <w:sz w:val="6"/>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405"/>
        <w:gridCol w:w="4536"/>
        <w:gridCol w:w="2926"/>
      </w:tblGrid>
      <w:tr w:rsidR="00581FA2" w:rsidRPr="00947D23" w14:paraId="19955B14" w14:textId="77777777" w:rsidTr="00971929">
        <w:trPr>
          <w:hidden/>
        </w:trPr>
        <w:tc>
          <w:tcPr>
            <w:tcW w:w="6941" w:type="dxa"/>
            <w:gridSpan w:val="2"/>
          </w:tcPr>
          <w:p w14:paraId="58BFE8EE" w14:textId="77777777" w:rsidR="001E62BA" w:rsidRPr="00947D23" w:rsidRDefault="001E62BA" w:rsidP="00FF7724">
            <w:pPr>
              <w:pStyle w:val="Paragraphedeliste"/>
              <w:numPr>
                <w:ilvl w:val="0"/>
                <w:numId w:val="12"/>
              </w:numPr>
              <w:tabs>
                <w:tab w:val="left" w:pos="3615"/>
              </w:tabs>
              <w:spacing w:line="259" w:lineRule="auto"/>
              <w:contextualSpacing w:val="0"/>
              <w:rPr>
                <w:rFonts w:asciiTheme="minorHAnsi" w:eastAsiaTheme="minorHAnsi" w:hAnsiTheme="minorHAnsi" w:cstheme="minorBidi"/>
                <w:b/>
                <w:vanish/>
                <w:sz w:val="20"/>
                <w:szCs w:val="22"/>
              </w:rPr>
            </w:pPr>
          </w:p>
          <w:p w14:paraId="5557DD9B" w14:textId="77777777" w:rsidR="00581FA2" w:rsidRPr="00947D23" w:rsidRDefault="00581FA2" w:rsidP="00FF7724">
            <w:pPr>
              <w:pStyle w:val="tiquettes"/>
              <w:numPr>
                <w:ilvl w:val="0"/>
                <w:numId w:val="12"/>
              </w:numPr>
              <w:tabs>
                <w:tab w:val="left" w:pos="3615"/>
              </w:tabs>
              <w:rPr>
                <w:i/>
                <w:szCs w:val="20"/>
              </w:rPr>
            </w:pPr>
            <w:r w:rsidRPr="00947D23">
              <w:rPr>
                <w:b/>
                <w:sz w:val="20"/>
              </w:rPr>
              <w:t>Est-ce que dans le cadre du présent projet, votre Institution dispose d’une dérogation délivrée par l’Agence Nationale Compétente (ANC) ?</w:t>
            </w:r>
          </w:p>
        </w:tc>
        <w:sdt>
          <w:sdtPr>
            <w:rPr>
              <w:rFonts w:eastAsia="MS Gothic"/>
              <w:sz w:val="20"/>
              <w:szCs w:val="20"/>
            </w:rPr>
            <w:id w:val="-1922175576"/>
            <w:placeholder>
              <w:docPart w:val="D5DC18F00ED1476092CA87231BA09EA6"/>
            </w:placeholder>
          </w:sdtPr>
          <w:sdtEndPr/>
          <w:sdtContent>
            <w:sdt>
              <w:sdtPr>
                <w:rPr>
                  <w:rFonts w:eastAsia="MS Gothic"/>
                  <w:sz w:val="20"/>
                  <w:szCs w:val="20"/>
                </w:rPr>
                <w:id w:val="-1276785200"/>
                <w:placeholder>
                  <w:docPart w:val="498A5564394D43E1A44081E9A0B0DB73"/>
                </w:placeholder>
              </w:sdtPr>
              <w:sdtEndPr>
                <w:rPr>
                  <w:rFonts w:eastAsiaTheme="minorHAnsi"/>
                  <w:sz w:val="22"/>
                  <w:szCs w:val="22"/>
                </w:rPr>
              </w:sdtEndPr>
              <w:sdtContent>
                <w:tc>
                  <w:tcPr>
                    <w:tcW w:w="2926" w:type="dxa"/>
                    <w:shd w:val="clear" w:color="auto" w:fill="FFFFFF" w:themeFill="background1"/>
                  </w:tcPr>
                  <w:p w14:paraId="26DD79C6" w14:textId="440FA7F0" w:rsidR="00581FA2" w:rsidRPr="00947D23" w:rsidRDefault="000F67EA" w:rsidP="00971929">
                    <w:pPr>
                      <w:rPr>
                        <w:rFonts w:eastAsia="MS Gothic"/>
                        <w:sz w:val="20"/>
                        <w:szCs w:val="20"/>
                      </w:rPr>
                    </w:pPr>
                    <w:sdt>
                      <w:sdtPr>
                        <w:rPr>
                          <w:sz w:val="20"/>
                          <w:szCs w:val="20"/>
                        </w:rPr>
                        <w:id w:val="40329368"/>
                        <w14:checkbox>
                          <w14:checked w14:val="0"/>
                          <w14:checkedState w14:val="00FE" w14:font="Wingdings"/>
                          <w14:uncheckedState w14:val="00A8" w14:font="Wingdings"/>
                        </w14:checkbox>
                      </w:sdtPr>
                      <w:sdtEndPr/>
                      <w:sdtContent>
                        <w:r w:rsidR="00581FA2" w:rsidRPr="001A3718">
                          <w:rPr>
                            <w:sz w:val="20"/>
                            <w:szCs w:val="20"/>
                          </w:rPr>
                          <w:sym w:font="Wingdings" w:char="F0A8"/>
                        </w:r>
                      </w:sdtContent>
                    </w:sdt>
                    <w:r w:rsidR="00581FA2" w:rsidRPr="001A3718">
                      <w:rPr>
                        <w:sz w:val="20"/>
                        <w:szCs w:val="20"/>
                      </w:rPr>
                      <w:t xml:space="preserve"> Oui</w:t>
                    </w:r>
                    <w:r w:rsidR="00971929" w:rsidRPr="001A3718">
                      <w:rPr>
                        <w:sz w:val="20"/>
                        <w:szCs w:val="20"/>
                      </w:rPr>
                      <w:t xml:space="preserve">                </w:t>
                    </w:r>
                    <w:r w:rsidR="00581FA2" w:rsidRPr="001A3718">
                      <w:rPr>
                        <w:sz w:val="20"/>
                        <w:szCs w:val="20"/>
                      </w:rPr>
                      <w:t xml:space="preserve">  </w:t>
                    </w:r>
                    <w:r w:rsidR="00581FA2" w:rsidRPr="001A3718">
                      <w:rPr>
                        <w:sz w:val="20"/>
                        <w:szCs w:val="20"/>
                      </w:rPr>
                      <w:tab/>
                    </w:r>
                    <w:sdt>
                      <w:sdtPr>
                        <w:rPr>
                          <w:sz w:val="20"/>
                          <w:szCs w:val="20"/>
                        </w:rPr>
                        <w:id w:val="-17469675"/>
                        <w14:checkbox>
                          <w14:checked w14:val="0"/>
                          <w14:checkedState w14:val="00FE" w14:font="Wingdings"/>
                          <w14:uncheckedState w14:val="00A8" w14:font="Wingdings"/>
                        </w14:checkbox>
                      </w:sdtPr>
                      <w:sdtEndPr/>
                      <w:sdtContent>
                        <w:r w:rsidR="00581FA2" w:rsidRPr="001A3718">
                          <w:rPr>
                            <w:sz w:val="20"/>
                            <w:szCs w:val="20"/>
                          </w:rPr>
                          <w:sym w:font="Wingdings" w:char="F0A8"/>
                        </w:r>
                      </w:sdtContent>
                    </w:sdt>
                    <w:r w:rsidR="00581FA2" w:rsidRPr="001A3718">
                      <w:rPr>
                        <w:sz w:val="20"/>
                        <w:szCs w:val="20"/>
                      </w:rPr>
                      <w:t xml:space="preserve"> Non</w:t>
                    </w:r>
                  </w:p>
                </w:tc>
              </w:sdtContent>
            </w:sdt>
          </w:sdtContent>
        </w:sdt>
      </w:tr>
      <w:tr w:rsidR="00581FA2" w:rsidRPr="00947D23" w14:paraId="174903AE" w14:textId="77777777" w:rsidTr="00FF7724">
        <w:tc>
          <w:tcPr>
            <w:tcW w:w="2405" w:type="dxa"/>
          </w:tcPr>
          <w:p w14:paraId="11D3BFF2" w14:textId="77777777" w:rsidR="00581FA2" w:rsidRPr="001A3718" w:rsidRDefault="00581FA2" w:rsidP="006B007C">
            <w:pPr>
              <w:rPr>
                <w:sz w:val="20"/>
              </w:rPr>
            </w:pPr>
            <w:r w:rsidRPr="00947D23">
              <w:rPr>
                <w:i/>
                <w:sz w:val="20"/>
                <w:szCs w:val="20"/>
              </w:rPr>
              <w:t>En cas de réponse positive,</w:t>
            </w:r>
          </w:p>
        </w:tc>
        <w:tc>
          <w:tcPr>
            <w:tcW w:w="7462" w:type="dxa"/>
            <w:gridSpan w:val="2"/>
          </w:tcPr>
          <w:p w14:paraId="03776ACE" w14:textId="77777777" w:rsidR="00581FA2" w:rsidRPr="00947D23" w:rsidRDefault="00581FA2" w:rsidP="00581FA2">
            <w:r w:rsidRPr="001A3718">
              <w:rPr>
                <w:sz w:val="20"/>
              </w:rPr>
              <w:t>Veuillez</w:t>
            </w:r>
            <w:r w:rsidRPr="00947D23">
              <w:rPr>
                <w:sz w:val="20"/>
              </w:rPr>
              <w:t xml:space="preserve"> annexer au présent questionnaire l’autorisation signée par l’Agence nationale Compétente.</w:t>
            </w:r>
          </w:p>
        </w:tc>
      </w:tr>
    </w:tbl>
    <w:p w14:paraId="671EEF71" w14:textId="77777777" w:rsidR="00FF7724" w:rsidRPr="00947D23" w:rsidRDefault="00FF7724" w:rsidP="0007037C">
      <w:pPr>
        <w:tabs>
          <w:tab w:val="left" w:pos="1305"/>
        </w:tabs>
        <w:sectPr w:rsidR="00FF7724" w:rsidRPr="00947D23" w:rsidSect="008C5BB3">
          <w:headerReference w:type="even" r:id="rId13"/>
          <w:headerReference w:type="default" r:id="rId14"/>
          <w:footerReference w:type="even" r:id="rId15"/>
          <w:footerReference w:type="default" r:id="rId16"/>
          <w:headerReference w:type="first" r:id="rId17"/>
          <w:footerReference w:type="first" r:id="rId18"/>
          <w:pgSz w:w="11906" w:h="16838" w:code="9"/>
          <w:pgMar w:top="864" w:right="576" w:bottom="720" w:left="576" w:header="864" w:footer="360" w:gutter="0"/>
          <w:cols w:space="708"/>
          <w:docGrid w:linePitch="360"/>
        </w:sectPr>
      </w:pPr>
    </w:p>
    <w:tbl>
      <w:tblPr>
        <w:tblpPr w:leftFromText="141" w:rightFromText="141" w:vertAnchor="text" w:horzAnchor="margin" w:tblpXSpec="center" w:tblpY="-140"/>
        <w:tblW w:w="0" w:type="auto"/>
        <w:shd w:val="clear" w:color="auto" w:fill="8A8A8A" w:themeFill="accent6"/>
        <w:tblLook w:val="0600" w:firstRow="0" w:lastRow="0" w:firstColumn="0" w:lastColumn="0" w:noHBand="1" w:noVBand="1"/>
      </w:tblPr>
      <w:tblGrid>
        <w:gridCol w:w="6930"/>
        <w:gridCol w:w="2060"/>
      </w:tblGrid>
      <w:tr w:rsidR="00782481" w:rsidRPr="00FF3323" w14:paraId="5104DCDF" w14:textId="77777777" w:rsidTr="00782481">
        <w:trPr>
          <w:trHeight w:val="1728"/>
        </w:trPr>
        <w:tc>
          <w:tcPr>
            <w:tcW w:w="6930" w:type="dxa"/>
            <w:shd w:val="clear" w:color="auto" w:fill="auto"/>
            <w:vAlign w:val="center"/>
          </w:tcPr>
          <w:p w14:paraId="7D892A92" w14:textId="77777777" w:rsidR="00782481" w:rsidRPr="00CF30AC" w:rsidRDefault="00782481" w:rsidP="00782481">
            <w:pPr>
              <w:pStyle w:val="Titre"/>
              <w:jc w:val="center"/>
              <w:rPr>
                <w:color w:val="FFFFFF" w:themeColor="background1"/>
                <w:sz w:val="36"/>
              </w:rPr>
            </w:pPr>
            <w:r w:rsidRPr="00CF30AC">
              <w:rPr>
                <w:color w:val="FFFFFF" w:themeColor="background1"/>
                <w:sz w:val="36"/>
              </w:rPr>
              <w:lastRenderedPageBreak/>
              <w:t>Questionnaire de Conformité :</w:t>
            </w:r>
          </w:p>
          <w:p w14:paraId="12330FD7" w14:textId="77777777" w:rsidR="00782481" w:rsidRPr="00FF3323" w:rsidRDefault="00782481" w:rsidP="00782481">
            <w:pPr>
              <w:pStyle w:val="Titre"/>
              <w:jc w:val="center"/>
            </w:pPr>
            <w:r w:rsidRPr="00CF30AC">
              <w:rPr>
                <w:color w:val="FFFFFF" w:themeColor="background1"/>
                <w:sz w:val="28"/>
                <w:szCs w:val="28"/>
                <w:u w:val="single"/>
              </w:rPr>
              <w:t>ANALYSE DEDIEE AU PROJET</w:t>
            </w:r>
          </w:p>
        </w:tc>
        <w:tc>
          <w:tcPr>
            <w:tcW w:w="2060" w:type="dxa"/>
            <w:shd w:val="clear" w:color="auto" w:fill="auto"/>
            <w:vAlign w:val="center"/>
          </w:tcPr>
          <w:p w14:paraId="4BF354B1" w14:textId="77777777" w:rsidR="00782481" w:rsidRPr="00FF3323" w:rsidRDefault="00782481" w:rsidP="00782481">
            <w:pPr>
              <w:spacing w:after="0"/>
              <w:jc w:val="right"/>
            </w:pPr>
            <w:r w:rsidRPr="00DE3C97">
              <w:rPr>
                <w:noProof/>
                <w:lang w:eastAsia="fr-FR"/>
              </w:rPr>
              <w:drawing>
                <wp:inline distT="0" distB="0" distL="0" distR="0" wp14:anchorId="429A374B" wp14:editId="314821BF">
                  <wp:extent cx="1103811" cy="642575"/>
                  <wp:effectExtent l="0" t="0" r="0" b="0"/>
                  <wp:docPr id="5" name="Image 5" descr="C:\Users\MUXARTA\Downloads\AFD_GROUPE_Logo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XARTA\Downloads\AFD_GROUPE_Logo_RV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9366" cy="651630"/>
                          </a:xfrm>
                          <a:prstGeom prst="rect">
                            <a:avLst/>
                          </a:prstGeom>
                          <a:noFill/>
                          <a:ln>
                            <a:noFill/>
                          </a:ln>
                        </pic:spPr>
                      </pic:pic>
                    </a:graphicData>
                  </a:graphic>
                </wp:inline>
              </w:drawing>
            </w:r>
          </w:p>
        </w:tc>
      </w:tr>
    </w:tbl>
    <w:p w14:paraId="28D4BBF6" w14:textId="3BEA0AFB" w:rsidR="00581FA2" w:rsidRDefault="00581FA2" w:rsidP="0007037C">
      <w:pPr>
        <w:tabs>
          <w:tab w:val="left" w:pos="1305"/>
        </w:tabs>
      </w:pPr>
    </w:p>
    <w:p w14:paraId="1CB4017F" w14:textId="7617FBC7" w:rsidR="00CF30AC" w:rsidRDefault="00CF30AC" w:rsidP="0007037C">
      <w:pPr>
        <w:tabs>
          <w:tab w:val="left" w:pos="1305"/>
        </w:tabs>
      </w:pPr>
    </w:p>
    <w:p w14:paraId="1122F6DC" w14:textId="799D4759" w:rsidR="00CF30AC" w:rsidRDefault="00CF30AC" w:rsidP="0007037C">
      <w:pPr>
        <w:tabs>
          <w:tab w:val="left" w:pos="1305"/>
        </w:tabs>
      </w:pPr>
    </w:p>
    <w:p w14:paraId="5A9E2B29" w14:textId="5BC53755" w:rsidR="00CF30AC" w:rsidRDefault="00CF30AC" w:rsidP="0007037C">
      <w:pPr>
        <w:tabs>
          <w:tab w:val="left" w:pos="1305"/>
        </w:tabs>
      </w:pPr>
    </w:p>
    <w:p w14:paraId="37E8A101" w14:textId="55481855" w:rsidR="00CF30AC" w:rsidRDefault="00CF30AC" w:rsidP="0007037C">
      <w:pPr>
        <w:tabs>
          <w:tab w:val="left" w:pos="1305"/>
        </w:tabs>
      </w:pPr>
    </w:p>
    <w:p w14:paraId="67F40656" w14:textId="481618DE" w:rsidR="00CF30AC" w:rsidRDefault="00CF30AC" w:rsidP="0007037C">
      <w:pPr>
        <w:tabs>
          <w:tab w:val="left" w:pos="1305"/>
        </w:tabs>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5098"/>
        <w:gridCol w:w="1701"/>
        <w:gridCol w:w="3068"/>
      </w:tblGrid>
      <w:tr w:rsidR="00C17A86" w:rsidRPr="00947D23" w14:paraId="6CA07DD6" w14:textId="77777777" w:rsidTr="00C17A86">
        <w:tc>
          <w:tcPr>
            <w:tcW w:w="6799" w:type="dxa"/>
            <w:gridSpan w:val="2"/>
          </w:tcPr>
          <w:p w14:paraId="043B9427" w14:textId="77777777" w:rsidR="00C17A86" w:rsidRPr="00947D23" w:rsidRDefault="00C17A86" w:rsidP="00983F32">
            <w:pPr>
              <w:jc w:val="both"/>
            </w:pPr>
            <w:r w:rsidRPr="001A3718">
              <w:rPr>
                <w:b/>
                <w:sz w:val="20"/>
              </w:rPr>
              <w:t xml:space="preserve">Si vous ne pouvez pas vous prévaloir des exemptions et dérogations a) ou b) </w:t>
            </w:r>
            <w:r w:rsidRPr="00947D23">
              <w:rPr>
                <w:b/>
                <w:sz w:val="20"/>
              </w:rPr>
              <w:t>ci-dessus, filtrerez-vous les bénéficiaires de transferts monétaires ou de ressources économiques exploitables ?</w:t>
            </w:r>
          </w:p>
        </w:tc>
        <w:sdt>
          <w:sdtPr>
            <w:rPr>
              <w:rFonts w:eastAsia="MS Gothic"/>
              <w:sz w:val="20"/>
              <w:szCs w:val="20"/>
            </w:rPr>
            <w:id w:val="-2037802609"/>
            <w:placeholder>
              <w:docPart w:val="0624C85C823D497EA60A65C981D9696C"/>
            </w:placeholder>
          </w:sdtPr>
          <w:sdtEndPr>
            <w:rPr>
              <w:rFonts w:eastAsiaTheme="minorHAnsi"/>
              <w:sz w:val="22"/>
              <w:szCs w:val="22"/>
            </w:rPr>
          </w:sdtEndPr>
          <w:sdtContent>
            <w:tc>
              <w:tcPr>
                <w:tcW w:w="3068" w:type="dxa"/>
              </w:tcPr>
              <w:p w14:paraId="7CAF5017" w14:textId="77777777" w:rsidR="00C17A86" w:rsidRPr="001A3718" w:rsidRDefault="000F67EA" w:rsidP="006B007C">
                <w:sdt>
                  <w:sdtPr>
                    <w:rPr>
                      <w:sz w:val="20"/>
                      <w:szCs w:val="20"/>
                    </w:rPr>
                    <w:id w:val="1373034032"/>
                    <w14:checkbox>
                      <w14:checked w14:val="0"/>
                      <w14:checkedState w14:val="00FE" w14:font="Wingdings"/>
                      <w14:uncheckedState w14:val="00A8" w14:font="Wingdings"/>
                    </w14:checkbox>
                  </w:sdtPr>
                  <w:sdtEndPr/>
                  <w:sdtContent>
                    <w:r w:rsidR="00C17A86" w:rsidRPr="001A3718">
                      <w:rPr>
                        <w:sz w:val="20"/>
                        <w:szCs w:val="20"/>
                      </w:rPr>
                      <w:sym w:font="Wingdings" w:char="F0A8"/>
                    </w:r>
                  </w:sdtContent>
                </w:sdt>
                <w:r w:rsidR="00C17A86" w:rsidRPr="001A3718">
                  <w:rPr>
                    <w:sz w:val="20"/>
                    <w:szCs w:val="20"/>
                  </w:rPr>
                  <w:t xml:space="preserve"> Oui                                 </w:t>
                </w:r>
                <w:r w:rsidR="00C17A86" w:rsidRPr="00947D23">
                  <w:rPr>
                    <w:sz w:val="20"/>
                    <w:szCs w:val="20"/>
                  </w:rPr>
                  <w:tab/>
                </w:r>
                <w:sdt>
                  <w:sdtPr>
                    <w:rPr>
                      <w:sz w:val="20"/>
                      <w:szCs w:val="20"/>
                    </w:rPr>
                    <w:id w:val="1617793357"/>
                    <w14:checkbox>
                      <w14:checked w14:val="0"/>
                      <w14:checkedState w14:val="00FE" w14:font="Wingdings"/>
                      <w14:uncheckedState w14:val="00A8" w14:font="Wingdings"/>
                    </w14:checkbox>
                  </w:sdtPr>
                  <w:sdtEndPr/>
                  <w:sdtContent>
                    <w:r w:rsidR="00C17A86" w:rsidRPr="001A3718">
                      <w:rPr>
                        <w:sz w:val="20"/>
                        <w:szCs w:val="20"/>
                      </w:rPr>
                      <w:sym w:font="Wingdings" w:char="F0A8"/>
                    </w:r>
                  </w:sdtContent>
                </w:sdt>
                <w:r w:rsidR="00C17A86" w:rsidRPr="001A3718">
                  <w:rPr>
                    <w:sz w:val="20"/>
                    <w:szCs w:val="20"/>
                  </w:rPr>
                  <w:t xml:space="preserve"> Non</w:t>
                </w:r>
              </w:p>
            </w:tc>
          </w:sdtContent>
        </w:sdt>
      </w:tr>
      <w:tr w:rsidR="00C17A86" w:rsidRPr="00947D23" w14:paraId="309B931E" w14:textId="77777777" w:rsidTr="00D84C6E">
        <w:tc>
          <w:tcPr>
            <w:tcW w:w="9867"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0861C4" w14:textId="77777777" w:rsidR="00C17A86" w:rsidRPr="00947D23" w:rsidRDefault="00C17A86" w:rsidP="006B007C">
            <w:pPr>
              <w:rPr>
                <w:rFonts w:eastAsia="MS Gothic"/>
                <w:sz w:val="20"/>
                <w:szCs w:val="20"/>
              </w:rPr>
            </w:pPr>
            <w:r w:rsidRPr="00947D23">
              <w:rPr>
                <w:i/>
                <w:sz w:val="20"/>
                <w:szCs w:val="20"/>
              </w:rPr>
              <w:t>En cas de réponse négative,</w:t>
            </w:r>
          </w:p>
        </w:tc>
      </w:tr>
      <w:tr w:rsidR="00C17A86" w:rsidRPr="00947D23" w14:paraId="0C29B07E" w14:textId="77777777" w:rsidTr="00C17A86">
        <w:tc>
          <w:tcPr>
            <w:tcW w:w="50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B67A37D" w14:textId="77777777" w:rsidR="00C17A86" w:rsidRPr="00947D23" w:rsidRDefault="00C17A86" w:rsidP="00983F32">
            <w:pPr>
              <w:jc w:val="both"/>
              <w:rPr>
                <w:i/>
                <w:szCs w:val="20"/>
              </w:rPr>
            </w:pPr>
            <w:r w:rsidRPr="00947D23">
              <w:rPr>
                <w:sz w:val="20"/>
                <w:szCs w:val="20"/>
              </w:rPr>
              <w:t>veuillez détailler par quel(s) moyen(s) vous vous assurez de la non mise à disposition de fonds à des populations bénéficiaires de l’aide qui pourraient figurer sur l’une des listes de sanctions applicables</w:t>
            </w:r>
            <w:r w:rsidRPr="001A3718">
              <w:rPr>
                <w:rStyle w:val="Appelnotedebasdep"/>
                <w:sz w:val="20"/>
                <w:szCs w:val="20"/>
              </w:rPr>
              <w:footnoteReference w:id="3"/>
            </w:r>
            <w:r w:rsidRPr="001A3718">
              <w:rPr>
                <w:sz w:val="20"/>
                <w:szCs w:val="20"/>
              </w:rPr>
              <w:t xml:space="preserve"> ?</w:t>
            </w:r>
          </w:p>
        </w:tc>
        <w:sdt>
          <w:sdtPr>
            <w:rPr>
              <w:rFonts w:eastAsia="MS Gothic"/>
              <w:sz w:val="20"/>
              <w:szCs w:val="20"/>
            </w:rPr>
            <w:id w:val="-111059345"/>
            <w:placeholder>
              <w:docPart w:val="885A378A65FE4501B3970A1CB550B78A"/>
            </w:placeholder>
            <w:showingPlcHdr/>
          </w:sdtPr>
          <w:sdtEndPr/>
          <w:sdtContent>
            <w:tc>
              <w:tcPr>
                <w:tcW w:w="4769"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31F7D817" w14:textId="77777777" w:rsidR="00C17A86" w:rsidRPr="00947D23" w:rsidRDefault="00971929" w:rsidP="006B007C">
                <w:pPr>
                  <w:rPr>
                    <w:rFonts w:eastAsia="MS Gothic"/>
                    <w:sz w:val="20"/>
                    <w:szCs w:val="20"/>
                  </w:rPr>
                </w:pPr>
                <w:r w:rsidRPr="001A3718">
                  <w:rPr>
                    <w:rStyle w:val="Textedelespacerserv"/>
                  </w:rPr>
                  <w:t>Cliquez ou appuyez ici pour entrer du texte.</w:t>
                </w:r>
              </w:p>
            </w:tc>
          </w:sdtContent>
        </w:sdt>
      </w:tr>
      <w:tr w:rsidR="00C17A86" w:rsidRPr="00947D23" w14:paraId="5E14BB3F" w14:textId="77777777" w:rsidTr="00C17A86">
        <w:tc>
          <w:tcPr>
            <w:tcW w:w="50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6485D9" w14:textId="77777777" w:rsidR="00C17A86" w:rsidRPr="00947D23" w:rsidRDefault="00C17A86" w:rsidP="00983F32">
            <w:pPr>
              <w:jc w:val="both"/>
              <w:rPr>
                <w:sz w:val="20"/>
                <w:szCs w:val="20"/>
              </w:rPr>
            </w:pPr>
            <w:r w:rsidRPr="00947D23">
              <w:rPr>
                <w:sz w:val="20"/>
                <w:szCs w:val="20"/>
              </w:rPr>
              <w:t xml:space="preserve">Précisez par quels moyens les populations bénéficiaires de l’aide sont identifiées et sélectionnées ? </w:t>
            </w:r>
          </w:p>
        </w:tc>
        <w:tc>
          <w:tcPr>
            <w:tcW w:w="4769"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496FB8E3" w14:textId="4D7B0A24" w:rsidR="00C17A86" w:rsidRPr="00947D23" w:rsidRDefault="00C17A86" w:rsidP="006B007C">
            <w:pPr>
              <w:rPr>
                <w:rFonts w:eastAsia="MS Gothic"/>
                <w:sz w:val="20"/>
                <w:szCs w:val="20"/>
              </w:rPr>
            </w:pPr>
          </w:p>
        </w:tc>
      </w:tr>
      <w:tr w:rsidR="00C17A86" w:rsidRPr="00947D23" w14:paraId="1EF86882" w14:textId="77777777" w:rsidTr="00C17A86">
        <w:tc>
          <w:tcPr>
            <w:tcW w:w="50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605779" w14:textId="77777777" w:rsidR="00C17A86" w:rsidRPr="00947D23" w:rsidRDefault="00C17A86" w:rsidP="00983F32">
            <w:pPr>
              <w:jc w:val="both"/>
              <w:rPr>
                <w:sz w:val="20"/>
                <w:szCs w:val="20"/>
              </w:rPr>
            </w:pPr>
            <w:r w:rsidRPr="00947D23">
              <w:rPr>
                <w:sz w:val="20"/>
                <w:szCs w:val="20"/>
              </w:rPr>
              <w:t>Quel est le processus de sélection des populations/ménages choisi(e)s ?</w:t>
            </w:r>
          </w:p>
        </w:tc>
        <w:sdt>
          <w:sdtPr>
            <w:rPr>
              <w:rFonts w:eastAsia="MS Gothic"/>
              <w:sz w:val="20"/>
              <w:szCs w:val="20"/>
            </w:rPr>
            <w:id w:val="-840857652"/>
            <w:placeholder>
              <w:docPart w:val="4EDDD38C96394EC9AAC50FDFEB911D8D"/>
            </w:placeholder>
            <w:showingPlcHdr/>
          </w:sdtPr>
          <w:sdtEndPr/>
          <w:sdtContent>
            <w:tc>
              <w:tcPr>
                <w:tcW w:w="4769"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770892E6" w14:textId="77777777" w:rsidR="00C17A86" w:rsidRPr="00947D23" w:rsidRDefault="00971929" w:rsidP="006B007C">
                <w:pPr>
                  <w:rPr>
                    <w:rFonts w:eastAsia="MS Gothic"/>
                    <w:sz w:val="20"/>
                    <w:szCs w:val="20"/>
                  </w:rPr>
                </w:pPr>
                <w:r w:rsidRPr="001A3718">
                  <w:rPr>
                    <w:rStyle w:val="Textedelespacerserv"/>
                  </w:rPr>
                  <w:t>Cliquez ou appuyez ici pour entrer du texte.</w:t>
                </w:r>
              </w:p>
            </w:tc>
          </w:sdtContent>
        </w:sdt>
      </w:tr>
      <w:tr w:rsidR="00C17A86" w:rsidRPr="00947D23" w14:paraId="266493D7" w14:textId="77777777" w:rsidTr="00C17A86">
        <w:tc>
          <w:tcPr>
            <w:tcW w:w="50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CE0CE2" w14:textId="77777777" w:rsidR="00C17A86" w:rsidRPr="00947D23" w:rsidRDefault="00C17A86" w:rsidP="00983F32">
            <w:pPr>
              <w:jc w:val="both"/>
              <w:rPr>
                <w:sz w:val="20"/>
                <w:szCs w:val="20"/>
              </w:rPr>
            </w:pPr>
            <w:r w:rsidRPr="00947D23">
              <w:rPr>
                <w:sz w:val="20"/>
                <w:szCs w:val="20"/>
              </w:rPr>
              <w:t>Quels critères d’éligibilité sont appliqués?</w:t>
            </w:r>
          </w:p>
        </w:tc>
        <w:sdt>
          <w:sdtPr>
            <w:rPr>
              <w:rFonts w:eastAsia="MS Gothic"/>
              <w:sz w:val="20"/>
              <w:szCs w:val="20"/>
            </w:rPr>
            <w:id w:val="-1675018380"/>
            <w:placeholder>
              <w:docPart w:val="12A1B838FB89471B93D412128541F21F"/>
            </w:placeholder>
            <w:showingPlcHdr/>
          </w:sdtPr>
          <w:sdtEndPr/>
          <w:sdtContent>
            <w:tc>
              <w:tcPr>
                <w:tcW w:w="4769" w:type="dxa"/>
                <w:gridSpan w:val="2"/>
                <w:tcBorders>
                  <w:top w:val="single" w:sz="4" w:space="0" w:color="D9D9D9" w:themeColor="background1" w:themeShade="D9"/>
                  <w:bottom w:val="single" w:sz="4" w:space="0" w:color="D9D9D9" w:themeColor="background1" w:themeShade="D9"/>
                  <w:right w:val="single" w:sz="4" w:space="0" w:color="D9D9D9" w:themeColor="background1" w:themeShade="D9"/>
                </w:tcBorders>
              </w:tcPr>
              <w:p w14:paraId="0DD102C9" w14:textId="23E503EC" w:rsidR="00C17A86" w:rsidRPr="00947D23" w:rsidRDefault="00971929" w:rsidP="006B007C">
                <w:pPr>
                  <w:rPr>
                    <w:rFonts w:eastAsia="MS Gothic"/>
                    <w:sz w:val="20"/>
                    <w:szCs w:val="20"/>
                  </w:rPr>
                </w:pPr>
                <w:r w:rsidRPr="001A3718">
                  <w:rPr>
                    <w:rStyle w:val="Textedelespacerserv"/>
                  </w:rPr>
                  <w:t>Cliquez ou appuyez ici pour entrer du texte.</w:t>
                </w:r>
              </w:p>
            </w:tc>
          </w:sdtContent>
        </w:sdt>
      </w:tr>
    </w:tbl>
    <w:p w14:paraId="7B886922" w14:textId="77777777" w:rsidR="00581FA2" w:rsidRPr="00947D23" w:rsidRDefault="00581FA2" w:rsidP="0007037C">
      <w:pPr>
        <w:tabs>
          <w:tab w:val="left" w:pos="1305"/>
        </w:tabs>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9867"/>
      </w:tblGrid>
      <w:tr w:rsidR="00971929" w:rsidRPr="00947D23" w14:paraId="627F5338" w14:textId="77777777" w:rsidTr="00831729">
        <w:tc>
          <w:tcPr>
            <w:tcW w:w="9867" w:type="dxa"/>
          </w:tcPr>
          <w:p w14:paraId="17C1023B" w14:textId="77777777" w:rsidR="00971929" w:rsidRPr="00947D23" w:rsidRDefault="00971929" w:rsidP="006B007C">
            <w:r w:rsidRPr="00947D23">
              <w:rPr>
                <w:b/>
                <w:sz w:val="20"/>
              </w:rPr>
              <w:t>Quelles mesures sont mises en œuvre pour s’assurer de l’absence de détournement des transferts monétaires ou ressources économiques exploitables mis à disposition des bénéficiaires finaux de l’aide ?</w:t>
            </w:r>
          </w:p>
        </w:tc>
      </w:tr>
      <w:tr w:rsidR="00971929" w:rsidRPr="00947D23" w14:paraId="5F01ADEE" w14:textId="77777777" w:rsidTr="006B007C">
        <w:sdt>
          <w:sdtPr>
            <w:rPr>
              <w:rFonts w:eastAsia="MS Gothic"/>
              <w:sz w:val="20"/>
              <w:szCs w:val="20"/>
            </w:rPr>
            <w:id w:val="-163012634"/>
            <w:placeholder>
              <w:docPart w:val="1E16A636DB094FB9A8AB5363C2D766C6"/>
            </w:placeholder>
            <w:showingPlcHdr/>
          </w:sdtPr>
          <w:sdtEndPr/>
          <w:sdtContent>
            <w:tc>
              <w:tcPr>
                <w:tcW w:w="986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A8779D" w14:textId="77777777" w:rsidR="00971929" w:rsidRPr="00947D23" w:rsidRDefault="00971929" w:rsidP="00971929">
                <w:pPr>
                  <w:rPr>
                    <w:rFonts w:eastAsia="MS Gothic"/>
                    <w:sz w:val="20"/>
                    <w:szCs w:val="20"/>
                  </w:rPr>
                </w:pPr>
                <w:r w:rsidRPr="001A3718">
                  <w:rPr>
                    <w:rStyle w:val="Textedelespacerserv"/>
                  </w:rPr>
                  <w:t>Cliquez ou appuyez ici pour entrer du texte.</w:t>
                </w:r>
              </w:p>
            </w:tc>
          </w:sdtContent>
        </w:sdt>
      </w:tr>
    </w:tbl>
    <w:p w14:paraId="5E7A72E1" w14:textId="77777777" w:rsidR="00971929" w:rsidRPr="00947D23" w:rsidRDefault="00971929" w:rsidP="0007037C">
      <w:pPr>
        <w:tabs>
          <w:tab w:val="left" w:pos="1305"/>
        </w:tabs>
        <w:rPr>
          <w:sz w:val="18"/>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1838"/>
        <w:gridCol w:w="8029"/>
      </w:tblGrid>
      <w:tr w:rsidR="00971929" w:rsidRPr="00947D23" w14:paraId="0773C7D8" w14:textId="77777777" w:rsidTr="006B007C">
        <w:tc>
          <w:tcPr>
            <w:tcW w:w="98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A95FF67" w14:textId="77777777" w:rsidR="00971929" w:rsidRPr="00947D23" w:rsidRDefault="00971929" w:rsidP="00983F32">
            <w:pPr>
              <w:jc w:val="both"/>
              <w:rPr>
                <w:b/>
                <w:sz w:val="20"/>
              </w:rPr>
            </w:pPr>
            <w:r w:rsidRPr="00947D23">
              <w:rPr>
                <w:b/>
                <w:sz w:val="20"/>
              </w:rPr>
              <w:t>Si vous vous prévalez d’une contrainte spécifique rendant impossible ou inapplicable le filtrage des populations bénéficiaires de transferts monétaires ou ressources économiques exploitables, veuillez préciser à l’égard de quelle catégorie de population bénéficie le projet :</w:t>
            </w:r>
          </w:p>
        </w:tc>
      </w:tr>
      <w:tr w:rsidR="00971929" w:rsidRPr="00947D23" w14:paraId="7AD6BFD4" w14:textId="77777777" w:rsidTr="00BA54FF">
        <w:tc>
          <w:tcPr>
            <w:tcW w:w="98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C6707F" w14:textId="77777777" w:rsidR="00971929" w:rsidRPr="00947D23" w:rsidRDefault="000F67EA" w:rsidP="00983F32">
            <w:pPr>
              <w:jc w:val="both"/>
              <w:rPr>
                <w:rFonts w:eastAsia="MS Gothic"/>
                <w:sz w:val="20"/>
                <w:szCs w:val="20"/>
              </w:rPr>
            </w:pPr>
            <w:sdt>
              <w:sdtPr>
                <w:rPr>
                  <w:rFonts w:eastAsia="MS Gothic"/>
                  <w:sz w:val="20"/>
                  <w:szCs w:val="20"/>
                </w:rPr>
                <w:id w:val="-1116978457"/>
                <w14:checkbox>
                  <w14:checked w14:val="0"/>
                  <w14:checkedState w14:val="2612" w14:font="MS Gothic"/>
                  <w14:uncheckedState w14:val="2610" w14:font="MS Gothic"/>
                </w14:checkbox>
              </w:sdtPr>
              <w:sdtEndPr/>
              <w:sdtContent>
                <w:r w:rsidR="00971929" w:rsidRPr="00947D23">
                  <w:rPr>
                    <w:rFonts w:ascii="Segoe UI Symbol" w:eastAsia="MS Gothic" w:hAnsi="Segoe UI Symbol" w:cs="Segoe UI Symbol"/>
                    <w:sz w:val="20"/>
                    <w:szCs w:val="20"/>
                  </w:rPr>
                  <w:t>☐</w:t>
                </w:r>
              </w:sdtContent>
            </w:sdt>
            <w:r w:rsidR="00971929" w:rsidRPr="001A3718">
              <w:rPr>
                <w:sz w:val="20"/>
                <w:szCs w:val="20"/>
              </w:rPr>
              <w:t>/ Les populations bénéficiaires ne disposent pas de documents d’identité</w:t>
            </w:r>
          </w:p>
        </w:tc>
      </w:tr>
      <w:tr w:rsidR="00971929" w:rsidRPr="00947D23" w14:paraId="1DF0C132" w14:textId="77777777" w:rsidTr="00BA54FF">
        <w:tc>
          <w:tcPr>
            <w:tcW w:w="98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8A266C" w14:textId="77777777" w:rsidR="00971929" w:rsidRPr="00947D23" w:rsidRDefault="000F67EA" w:rsidP="00983F32">
            <w:pPr>
              <w:jc w:val="both"/>
              <w:rPr>
                <w:rFonts w:eastAsia="MS Gothic"/>
                <w:sz w:val="20"/>
                <w:szCs w:val="20"/>
              </w:rPr>
            </w:pPr>
            <w:sdt>
              <w:sdtPr>
                <w:rPr>
                  <w:rFonts w:eastAsia="MS Gothic"/>
                  <w:sz w:val="20"/>
                  <w:szCs w:val="20"/>
                </w:rPr>
                <w:id w:val="-60871797"/>
                <w14:checkbox>
                  <w14:checked w14:val="0"/>
                  <w14:checkedState w14:val="2612" w14:font="MS Gothic"/>
                  <w14:uncheckedState w14:val="2610" w14:font="MS Gothic"/>
                </w14:checkbox>
              </w:sdtPr>
              <w:sdtEndPr/>
              <w:sdtContent>
                <w:r w:rsidR="00971929" w:rsidRPr="00947D23">
                  <w:rPr>
                    <w:rFonts w:ascii="Segoe UI Symbol" w:eastAsia="MS Gothic" w:hAnsi="Segoe UI Symbol" w:cs="Segoe UI Symbol"/>
                    <w:sz w:val="20"/>
                    <w:szCs w:val="20"/>
                  </w:rPr>
                  <w:t>☐</w:t>
                </w:r>
              </w:sdtContent>
            </w:sdt>
            <w:r w:rsidR="00971929" w:rsidRPr="001A3718">
              <w:rPr>
                <w:sz w:val="20"/>
                <w:szCs w:val="20"/>
              </w:rPr>
              <w:t>/ Les populations bénéficiaires sont mineures </w:t>
            </w:r>
          </w:p>
        </w:tc>
      </w:tr>
      <w:tr w:rsidR="00971929" w:rsidRPr="00947D23" w14:paraId="3492A9B8" w14:textId="77777777" w:rsidTr="00BA54FF">
        <w:tc>
          <w:tcPr>
            <w:tcW w:w="986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306B57" w14:textId="77777777" w:rsidR="00971929" w:rsidRPr="00947D23" w:rsidRDefault="000F67EA" w:rsidP="00983F32">
            <w:pPr>
              <w:jc w:val="both"/>
              <w:rPr>
                <w:rFonts w:eastAsia="MS Gothic"/>
                <w:sz w:val="20"/>
                <w:szCs w:val="20"/>
              </w:rPr>
            </w:pPr>
            <w:sdt>
              <w:sdtPr>
                <w:rPr>
                  <w:rFonts w:eastAsia="MS Gothic"/>
                  <w:sz w:val="20"/>
                  <w:szCs w:val="20"/>
                </w:rPr>
                <w:id w:val="-1099567017"/>
                <w14:checkbox>
                  <w14:checked w14:val="0"/>
                  <w14:checkedState w14:val="2612" w14:font="MS Gothic"/>
                  <w14:uncheckedState w14:val="2610" w14:font="MS Gothic"/>
                </w14:checkbox>
              </w:sdtPr>
              <w:sdtEndPr/>
              <w:sdtContent>
                <w:r w:rsidR="00971929" w:rsidRPr="00947D23">
                  <w:rPr>
                    <w:rFonts w:ascii="Segoe UI Symbol" w:eastAsia="MS Gothic" w:hAnsi="Segoe UI Symbol" w:cs="Segoe UI Symbol"/>
                    <w:sz w:val="20"/>
                    <w:szCs w:val="20"/>
                  </w:rPr>
                  <w:t>☐</w:t>
                </w:r>
              </w:sdtContent>
            </w:sdt>
            <w:r w:rsidR="00971929" w:rsidRPr="001A3718">
              <w:rPr>
                <w:sz w:val="20"/>
                <w:szCs w:val="20"/>
              </w:rPr>
              <w:t>/Les populations bénéficiaires</w:t>
            </w:r>
            <w:r w:rsidR="00971929" w:rsidRPr="00947D23">
              <w:rPr>
                <w:sz w:val="20"/>
                <w:szCs w:val="20"/>
              </w:rPr>
              <w:t xml:space="preserve"> dont l’identité doit nécessairement être protégée en raison des persécutions subies « </w:t>
            </w:r>
            <w:r w:rsidR="00971929" w:rsidRPr="00947D23">
              <w:rPr>
                <w:i/>
                <w:sz w:val="20"/>
                <w:szCs w:val="20"/>
              </w:rPr>
              <w:t>en raison de leurs opinions politiques, de leur appartenance religieuse, de leur race, de leur nationalité ou de leur appartenance à un certain groupe social</w:t>
            </w:r>
            <w:r w:rsidR="00971929" w:rsidRPr="00947D23">
              <w:rPr>
                <w:sz w:val="20"/>
                <w:szCs w:val="20"/>
              </w:rPr>
              <w:t xml:space="preserve"> » au sens de la Convention de Genève du 28 juillet 1951</w:t>
            </w:r>
          </w:p>
        </w:tc>
      </w:tr>
      <w:tr w:rsidR="00971929" w:rsidRPr="00947D23" w14:paraId="608AB4FD" w14:textId="77777777" w:rsidTr="00971929">
        <w:tc>
          <w:tcPr>
            <w:tcW w:w="1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985CBC3" w14:textId="77777777" w:rsidR="00971929" w:rsidRPr="00947D23" w:rsidRDefault="00971929" w:rsidP="00971929">
            <w:pPr>
              <w:rPr>
                <w:i/>
                <w:sz w:val="4"/>
                <w:szCs w:val="20"/>
              </w:rPr>
            </w:pPr>
          </w:p>
        </w:tc>
        <w:tc>
          <w:tcPr>
            <w:tcW w:w="80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E6E277" w14:textId="77777777" w:rsidR="00971929" w:rsidRPr="00947D23" w:rsidRDefault="00971929" w:rsidP="00971929">
            <w:pPr>
              <w:rPr>
                <w:rFonts w:eastAsia="MS Gothic"/>
                <w:sz w:val="4"/>
                <w:szCs w:val="20"/>
              </w:rPr>
            </w:pPr>
          </w:p>
        </w:tc>
      </w:tr>
      <w:tr w:rsidR="00971929" w:rsidRPr="00947D23" w14:paraId="43EB429C" w14:textId="77777777" w:rsidTr="00971929">
        <w:tc>
          <w:tcPr>
            <w:tcW w:w="1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4E2BDF" w14:textId="77777777" w:rsidR="00971929" w:rsidRPr="00CD536D" w:rsidRDefault="00971929" w:rsidP="00971929">
            <w:pPr>
              <w:rPr>
                <w:rFonts w:eastAsia="MS Gothic"/>
                <w:i/>
                <w:sz w:val="20"/>
                <w:szCs w:val="20"/>
              </w:rPr>
            </w:pPr>
            <w:r w:rsidRPr="00CD536D">
              <w:rPr>
                <w:i/>
                <w:sz w:val="20"/>
                <w:szCs w:val="20"/>
              </w:rPr>
              <w:t>Merci de justifier</w:t>
            </w:r>
          </w:p>
        </w:tc>
        <w:sdt>
          <w:sdtPr>
            <w:rPr>
              <w:rFonts w:eastAsia="MS Gothic"/>
              <w:sz w:val="20"/>
              <w:szCs w:val="20"/>
            </w:rPr>
            <w:id w:val="-453093140"/>
            <w:placeholder>
              <w:docPart w:val="125ADD2AF6574797A9A888E3FC98DF7B"/>
            </w:placeholder>
            <w:showingPlcHdr/>
          </w:sdtPr>
          <w:sdtEndPr/>
          <w:sdtContent>
            <w:tc>
              <w:tcPr>
                <w:tcW w:w="802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F5DB50" w14:textId="77777777" w:rsidR="00971929" w:rsidRPr="00947D23" w:rsidRDefault="00971929" w:rsidP="00971929">
                <w:pPr>
                  <w:rPr>
                    <w:rFonts w:eastAsia="MS Gothic"/>
                    <w:sz w:val="20"/>
                    <w:szCs w:val="20"/>
                  </w:rPr>
                </w:pPr>
                <w:r w:rsidRPr="001A3718">
                  <w:rPr>
                    <w:rStyle w:val="Textedelespacerserv"/>
                  </w:rPr>
                  <w:t>Cliquez ou appuyez ici pour entrer du texte.</w:t>
                </w:r>
              </w:p>
            </w:tc>
          </w:sdtContent>
        </w:sdt>
      </w:tr>
    </w:tbl>
    <w:p w14:paraId="33673D81" w14:textId="346CF53F" w:rsidR="0007037C" w:rsidRPr="00947D23" w:rsidRDefault="0007037C" w:rsidP="00FD35A6"/>
    <w:p w14:paraId="53094CD9" w14:textId="09B83C23" w:rsidR="0000056A" w:rsidRPr="00947D23" w:rsidRDefault="0000056A" w:rsidP="00FD35A6"/>
    <w:p w14:paraId="7BE7C0CF" w14:textId="02B51CFA" w:rsidR="0000056A" w:rsidRPr="00947D23" w:rsidRDefault="0000056A" w:rsidP="00FD35A6"/>
    <w:p w14:paraId="79254595" w14:textId="718109AA" w:rsidR="0000056A" w:rsidRDefault="0000056A" w:rsidP="00FD35A6"/>
    <w:tbl>
      <w:tblPr>
        <w:tblpPr w:leftFromText="141" w:rightFromText="141" w:vertAnchor="text" w:horzAnchor="page" w:tblpX="1597" w:tblpY="-209"/>
        <w:tblW w:w="0" w:type="auto"/>
        <w:shd w:val="clear" w:color="auto" w:fill="8A8A8A" w:themeFill="accent6"/>
        <w:tblLook w:val="0600" w:firstRow="0" w:lastRow="0" w:firstColumn="0" w:lastColumn="0" w:noHBand="1" w:noVBand="1"/>
      </w:tblPr>
      <w:tblGrid>
        <w:gridCol w:w="6930"/>
        <w:gridCol w:w="2060"/>
      </w:tblGrid>
      <w:tr w:rsidR="00087CF8" w:rsidRPr="00FF3323" w14:paraId="2A847FC3" w14:textId="77777777" w:rsidTr="00087CF8">
        <w:trPr>
          <w:trHeight w:val="1728"/>
        </w:trPr>
        <w:tc>
          <w:tcPr>
            <w:tcW w:w="6930" w:type="dxa"/>
            <w:shd w:val="clear" w:color="auto" w:fill="auto"/>
            <w:vAlign w:val="center"/>
          </w:tcPr>
          <w:p w14:paraId="404E0C5C" w14:textId="77777777" w:rsidR="00087CF8" w:rsidRPr="00CF30AC" w:rsidRDefault="00087CF8" w:rsidP="00087CF8">
            <w:pPr>
              <w:pStyle w:val="Titre"/>
              <w:jc w:val="center"/>
              <w:rPr>
                <w:color w:val="FFFFFF" w:themeColor="background1"/>
                <w:sz w:val="36"/>
              </w:rPr>
            </w:pPr>
            <w:r w:rsidRPr="00CF30AC">
              <w:rPr>
                <w:color w:val="FFFFFF" w:themeColor="background1"/>
                <w:sz w:val="36"/>
              </w:rPr>
              <w:lastRenderedPageBreak/>
              <w:t>Questionnaire de Conformité :</w:t>
            </w:r>
          </w:p>
          <w:p w14:paraId="0D3D01D0" w14:textId="77777777" w:rsidR="00087CF8" w:rsidRPr="00FF3323" w:rsidRDefault="00087CF8" w:rsidP="00087CF8">
            <w:pPr>
              <w:pStyle w:val="Titre"/>
              <w:jc w:val="center"/>
            </w:pPr>
            <w:r w:rsidRPr="00CF30AC">
              <w:rPr>
                <w:color w:val="FFFFFF" w:themeColor="background1"/>
                <w:sz w:val="28"/>
                <w:szCs w:val="28"/>
                <w:u w:val="single"/>
              </w:rPr>
              <w:t>ANALYSE DEDIEE AU PROJET</w:t>
            </w:r>
          </w:p>
        </w:tc>
        <w:tc>
          <w:tcPr>
            <w:tcW w:w="2060" w:type="dxa"/>
            <w:shd w:val="clear" w:color="auto" w:fill="auto"/>
            <w:vAlign w:val="center"/>
          </w:tcPr>
          <w:p w14:paraId="787B3A9D" w14:textId="77777777" w:rsidR="00087CF8" w:rsidRPr="00FF3323" w:rsidRDefault="00087CF8" w:rsidP="00087CF8">
            <w:pPr>
              <w:spacing w:after="0"/>
              <w:jc w:val="right"/>
            </w:pPr>
            <w:r w:rsidRPr="00DE3C97">
              <w:rPr>
                <w:noProof/>
                <w:lang w:eastAsia="fr-FR"/>
              </w:rPr>
              <w:drawing>
                <wp:inline distT="0" distB="0" distL="0" distR="0" wp14:anchorId="1DEC99A9" wp14:editId="18CF9D99">
                  <wp:extent cx="1103811" cy="642575"/>
                  <wp:effectExtent l="0" t="0" r="0" b="0"/>
                  <wp:docPr id="6" name="Image 6" descr="C:\Users\MUXARTA\Downloads\AFD_GROUPE_Logo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XARTA\Downloads\AFD_GROUPE_Logo_RV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9366" cy="651630"/>
                          </a:xfrm>
                          <a:prstGeom prst="rect">
                            <a:avLst/>
                          </a:prstGeom>
                          <a:noFill/>
                          <a:ln>
                            <a:noFill/>
                          </a:ln>
                        </pic:spPr>
                      </pic:pic>
                    </a:graphicData>
                  </a:graphic>
                </wp:inline>
              </w:drawing>
            </w:r>
          </w:p>
        </w:tc>
      </w:tr>
    </w:tbl>
    <w:p w14:paraId="382636E1" w14:textId="77777777" w:rsidR="00087CF8" w:rsidRDefault="00087CF8" w:rsidP="00087CF8">
      <w:pPr>
        <w:tabs>
          <w:tab w:val="left" w:pos="1305"/>
        </w:tabs>
      </w:pPr>
    </w:p>
    <w:p w14:paraId="2D1423D1" w14:textId="77777777" w:rsidR="00087CF8" w:rsidRDefault="00087CF8" w:rsidP="00087CF8">
      <w:pPr>
        <w:tabs>
          <w:tab w:val="left" w:pos="1305"/>
        </w:tabs>
      </w:pPr>
    </w:p>
    <w:p w14:paraId="78AEC6BD" w14:textId="77777777" w:rsidR="00087CF8" w:rsidRDefault="00087CF8" w:rsidP="00087CF8">
      <w:pPr>
        <w:tabs>
          <w:tab w:val="left" w:pos="1305"/>
        </w:tabs>
      </w:pPr>
    </w:p>
    <w:p w14:paraId="640B3B3E" w14:textId="77777777" w:rsidR="00087CF8" w:rsidRDefault="00087CF8" w:rsidP="00087CF8">
      <w:pPr>
        <w:rPr>
          <w:sz w:val="18"/>
        </w:rPr>
      </w:pPr>
    </w:p>
    <w:p w14:paraId="7E5CB8D0" w14:textId="471FF05B" w:rsidR="0000056A" w:rsidRDefault="0000056A" w:rsidP="00FD35A6"/>
    <w:p w14:paraId="3ACE78A9" w14:textId="13F27473" w:rsidR="00087CF8" w:rsidRDefault="00087CF8" w:rsidP="00FD35A6"/>
    <w:p w14:paraId="501EF6FB" w14:textId="5F76B5F0" w:rsidR="0000056A" w:rsidRPr="00087CF8" w:rsidRDefault="0000056A" w:rsidP="00FD35A6">
      <w:pPr>
        <w:rPr>
          <w:sz w:val="20"/>
          <w:szCs w:val="20"/>
        </w:rPr>
      </w:pPr>
      <w:r w:rsidRPr="00087CF8">
        <w:rPr>
          <w:sz w:val="20"/>
          <w:szCs w:val="20"/>
        </w:rPr>
        <w:t>En lien avec la réponse apportée à la section 2 et dans le cas où cette dernière serait négative :</w:t>
      </w:r>
    </w:p>
    <w:p w14:paraId="281E20F5" w14:textId="5F6A4BB0" w:rsidR="0000056A" w:rsidRPr="00087CF8" w:rsidRDefault="0000056A" w:rsidP="0000056A">
      <w:pPr>
        <w:pStyle w:val="tiquettes"/>
        <w:jc w:val="both"/>
        <w:rPr>
          <w:sz w:val="20"/>
          <w:szCs w:val="20"/>
        </w:rPr>
      </w:pPr>
      <w:r w:rsidRPr="00087CF8">
        <w:rPr>
          <w:sz w:val="20"/>
          <w:szCs w:val="20"/>
        </w:rPr>
        <w:t xml:space="preserve">Notre institution, s’engage, a minima, dans le cadre de ce projet, à filtrer à l’aune des listes sanctions françaises, européennes et onusiennes, les bénéficiaires de rétrocession, les partenaires de mise en œuvre, le personnel, ainsi que tous les prestataires et fournisseurs contrepartie d’un contrat dès le premier euro avant contractualisation et avant chaque versement. </w:t>
      </w:r>
    </w:p>
    <w:p w14:paraId="6E9166C8" w14:textId="77777777" w:rsidR="0000056A" w:rsidRDefault="0000056A" w:rsidP="00FD35A6"/>
    <w:p w14:paraId="1AAF47BF" w14:textId="77777777" w:rsidR="00F7506E" w:rsidRDefault="00FF7724" w:rsidP="00162CC5">
      <w:r w:rsidRPr="00502A5F">
        <w:rPr>
          <w:rFonts w:ascii="Century Gothic" w:hAnsi="Century Gothic"/>
          <w:noProof/>
          <w:sz w:val="18"/>
          <w:lang w:eastAsia="fr-FR"/>
        </w:rPr>
        <mc:AlternateContent>
          <mc:Choice Requires="wps">
            <w:drawing>
              <wp:anchor distT="0" distB="0" distL="114300" distR="114300" simplePos="0" relativeHeight="251677696" behindDoc="0" locked="0" layoutInCell="1" allowOverlap="1" wp14:anchorId="333A710F" wp14:editId="64102935">
                <wp:simplePos x="0" y="0"/>
                <wp:positionH relativeFrom="column">
                  <wp:posOffset>3710940</wp:posOffset>
                </wp:positionH>
                <wp:positionV relativeFrom="paragraph">
                  <wp:posOffset>45085</wp:posOffset>
                </wp:positionV>
                <wp:extent cx="2374265" cy="990600"/>
                <wp:effectExtent l="0" t="0" r="11430" b="1905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0600"/>
                        </a:xfrm>
                        <a:prstGeom prst="rect">
                          <a:avLst/>
                        </a:prstGeom>
                        <a:solidFill>
                          <a:srgbClr val="FFFFFF"/>
                        </a:solidFill>
                        <a:ln w="9525">
                          <a:solidFill>
                            <a:schemeClr val="tx1"/>
                          </a:solidFill>
                          <a:miter lim="800000"/>
                          <a:headEnd/>
                          <a:tailEnd/>
                        </a:ln>
                      </wps:spPr>
                      <wps:txbx>
                        <w:txbxContent>
                          <w:p w14:paraId="002FD150" w14:textId="77777777" w:rsidR="001B693F" w:rsidRDefault="001B693F" w:rsidP="001B693F">
                            <w:pPr>
                              <w:jc w:val="center"/>
                              <w:rPr>
                                <w:rFonts w:ascii="Century Gothic" w:hAnsi="Century Gothic"/>
                                <w:b/>
                                <w:sz w:val="18"/>
                                <w:szCs w:val="18"/>
                              </w:rPr>
                            </w:pPr>
                          </w:p>
                          <w:p w14:paraId="457DA5A1" w14:textId="77777777" w:rsidR="001B693F" w:rsidRPr="001B693F" w:rsidRDefault="001B693F" w:rsidP="001B693F">
                            <w:pPr>
                              <w:jc w:val="center"/>
                              <w:rPr>
                                <w:rFonts w:ascii="Century Gothic" w:hAnsi="Century Gothic"/>
                                <w:b/>
                                <w:sz w:val="18"/>
                                <w:szCs w:val="18"/>
                              </w:rPr>
                            </w:pPr>
                            <w:r>
                              <w:rPr>
                                <w:rFonts w:ascii="Century Gothic" w:hAnsi="Century Gothic"/>
                                <w:b/>
                                <w:sz w:val="18"/>
                                <w:szCs w:val="18"/>
                              </w:rPr>
                              <w:t xml:space="preserve">Nom et </w:t>
                            </w:r>
                            <w:r w:rsidRPr="001B693F">
                              <w:rPr>
                                <w:rFonts w:ascii="Century Gothic" w:hAnsi="Century Gothic"/>
                                <w:b/>
                                <w:sz w:val="18"/>
                                <w:szCs w:val="18"/>
                              </w:rPr>
                              <w:t xml:space="preserve">Signature du représentant légal + </w:t>
                            </w:r>
                            <w:sdt>
                              <w:sdtPr>
                                <w:rPr>
                                  <w:rFonts w:ascii="Century Gothic" w:hAnsi="Century Gothic"/>
                                  <w:b/>
                                  <w:sz w:val="18"/>
                                  <w:szCs w:val="18"/>
                                </w:rPr>
                                <w:id w:val="-261842805"/>
                                <w:placeholder>
                                  <w:docPart w:val="DefaultPlaceholder_-1854013438"/>
                                </w:placeholder>
                                <w:date>
                                  <w:dateFormat w:val="dd/MM/yyyy"/>
                                  <w:lid w:val="fr-FR"/>
                                  <w:storeMappedDataAs w:val="dateTime"/>
                                  <w:calendar w:val="gregorian"/>
                                </w:date>
                              </w:sdtPr>
                              <w:sdtEndPr/>
                              <w:sdtContent>
                                <w:r>
                                  <w:rPr>
                                    <w:rFonts w:ascii="Century Gothic" w:hAnsi="Century Gothic"/>
                                    <w:b/>
                                    <w:sz w:val="18"/>
                                    <w:szCs w:val="18"/>
                                  </w:rPr>
                                  <w:t>date</w:t>
                                </w:r>
                              </w:sdtContent>
                            </w:sdt>
                          </w:p>
                          <w:p w14:paraId="0047FAD8" w14:textId="77777777" w:rsidR="001B693F" w:rsidRDefault="001B693F" w:rsidP="001B693F">
                            <w:pPr>
                              <w:jc w:val="center"/>
                              <w:rPr>
                                <w:rFonts w:ascii="Century Gothic" w:hAnsi="Century Gothic"/>
                                <w:b/>
                                <w:i/>
                                <w:sz w:val="18"/>
                                <w:szCs w:val="18"/>
                              </w:rPr>
                            </w:pPr>
                          </w:p>
                          <w:p w14:paraId="646EDACD" w14:textId="77777777" w:rsidR="001B693F" w:rsidRPr="007439F8" w:rsidRDefault="001B693F" w:rsidP="001B693F">
                            <w:pPr>
                              <w:jc w:val="center"/>
                              <w:rPr>
                                <w:rFonts w:ascii="Century Gothic" w:hAnsi="Century Gothic"/>
                                <w:b/>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3A710F" id="_x0000_t202" coordsize="21600,21600" o:spt="202" path="m,l,21600r21600,l21600,xe">
                <v:stroke joinstyle="miter"/>
                <v:path gradientshapeok="t" o:connecttype="rect"/>
              </v:shapetype>
              <v:shape id="Zone de texte 1" o:spid="_x0000_s1026" type="#_x0000_t202" style="position:absolute;margin-left:292.2pt;margin-top:3.55pt;width:186.95pt;height:78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" strokecolor="black [3213]">
                <v:textbox>
                  <w:txbxContent>
                    <w:p w14:paraId="002FD150" w14:textId="77777777" w:rsidR="001B693F" w:rsidRDefault="001B693F" w:rsidP="001B693F">
                      <w:pPr>
                        <w:jc w:val="center"/>
                        <w:rPr>
                          <w:rFonts w:ascii="Century Gothic" w:hAnsi="Century Gothic"/>
                          <w:b/>
                          <w:sz w:val="18"/>
                          <w:szCs w:val="18"/>
                        </w:rPr>
                      </w:pPr>
                    </w:p>
                    <w:p w14:paraId="457DA5A1" w14:textId="77777777" w:rsidR="001B693F" w:rsidRPr="001B693F" w:rsidRDefault="001B693F" w:rsidP="001B693F">
                      <w:pPr>
                        <w:jc w:val="center"/>
                        <w:rPr>
                          <w:rFonts w:ascii="Century Gothic" w:hAnsi="Century Gothic"/>
                          <w:b/>
                          <w:sz w:val="18"/>
                          <w:szCs w:val="18"/>
                        </w:rPr>
                      </w:pPr>
                      <w:r>
                        <w:rPr>
                          <w:rFonts w:ascii="Century Gothic" w:hAnsi="Century Gothic"/>
                          <w:b/>
                          <w:sz w:val="18"/>
                          <w:szCs w:val="18"/>
                        </w:rPr>
                        <w:t xml:space="preserve">Nom et </w:t>
                      </w:r>
                      <w:r w:rsidRPr="001B693F">
                        <w:rPr>
                          <w:rFonts w:ascii="Century Gothic" w:hAnsi="Century Gothic"/>
                          <w:b/>
                          <w:sz w:val="18"/>
                          <w:szCs w:val="18"/>
                        </w:rPr>
                        <w:t xml:space="preserve">Signature du représentant légal + </w:t>
                      </w:r>
                      <w:sdt>
                        <w:sdtPr>
                          <w:rPr>
                            <w:rFonts w:ascii="Century Gothic" w:hAnsi="Century Gothic"/>
                            <w:b/>
                            <w:sz w:val="18"/>
                            <w:szCs w:val="18"/>
                          </w:rPr>
                          <w:id w:val="-261842805"/>
                          <w:placeholder>
                            <w:docPart w:val="DefaultPlaceholder_-1854013438"/>
                          </w:placeholder>
                          <w:date>
                            <w:dateFormat w:val="dd/MM/yyyy"/>
                            <w:lid w:val="fr-FR"/>
                            <w:storeMappedDataAs w:val="dateTime"/>
                            <w:calendar w:val="gregorian"/>
                          </w:date>
                        </w:sdtPr>
                        <w:sdtEndPr/>
                        <w:sdtContent>
                          <w:r>
                            <w:rPr>
                              <w:rFonts w:ascii="Century Gothic" w:hAnsi="Century Gothic"/>
                              <w:b/>
                              <w:sz w:val="18"/>
                              <w:szCs w:val="18"/>
                            </w:rPr>
                            <w:t>date</w:t>
                          </w:r>
                        </w:sdtContent>
                      </w:sdt>
                    </w:p>
                    <w:p w14:paraId="0047FAD8" w14:textId="77777777" w:rsidR="001B693F" w:rsidRDefault="001B693F" w:rsidP="001B693F">
                      <w:pPr>
                        <w:jc w:val="center"/>
                        <w:rPr>
                          <w:rFonts w:ascii="Century Gothic" w:hAnsi="Century Gothic"/>
                          <w:b/>
                          <w:i/>
                          <w:sz w:val="18"/>
                          <w:szCs w:val="18"/>
                        </w:rPr>
                      </w:pPr>
                    </w:p>
                    <w:p w14:paraId="646EDACD" w14:textId="77777777" w:rsidR="001B693F" w:rsidRPr="007439F8" w:rsidRDefault="001B693F" w:rsidP="001B693F">
                      <w:pPr>
                        <w:jc w:val="center"/>
                        <w:rPr>
                          <w:rFonts w:ascii="Century Gothic" w:hAnsi="Century Gothic"/>
                          <w:b/>
                          <w:sz w:val="18"/>
                          <w:szCs w:val="18"/>
                        </w:rPr>
                      </w:pPr>
                    </w:p>
                  </w:txbxContent>
                </v:textbox>
              </v:shape>
            </w:pict>
          </mc:Fallback>
        </mc:AlternateContent>
      </w:r>
    </w:p>
    <w:p w14:paraId="5160219C" w14:textId="77777777" w:rsidR="007D72F5" w:rsidRDefault="007D72F5"/>
    <w:sectPr w:rsidR="007D72F5" w:rsidSect="00FF7724">
      <w:type w:val="continuous"/>
      <w:pgSz w:w="11906" w:h="16838" w:code="9"/>
      <w:pgMar w:top="864" w:right="576" w:bottom="720" w:left="576" w:header="864"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40FD6" w14:textId="77777777" w:rsidR="00564650" w:rsidRDefault="00564650" w:rsidP="001A0130">
      <w:pPr>
        <w:spacing w:after="0" w:line="240" w:lineRule="auto"/>
      </w:pPr>
      <w:r>
        <w:separator/>
      </w:r>
    </w:p>
  </w:endnote>
  <w:endnote w:type="continuationSeparator" w:id="0">
    <w:p w14:paraId="79B99DC4" w14:textId="77777777" w:rsidR="00564650" w:rsidRDefault="00564650"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3E4D" w14:textId="77777777" w:rsidR="008A6190" w:rsidRDefault="008A61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6D28E" w14:textId="77777777" w:rsidR="002917EA" w:rsidRDefault="002917EA">
    <w:pPr>
      <w:pStyle w:val="Pieddepage"/>
      <w:jc w:val="right"/>
    </w:pPr>
  </w:p>
  <w:p w14:paraId="00987B64" w14:textId="632B0B1B" w:rsidR="001B693F" w:rsidRPr="001B693F" w:rsidRDefault="008A6190" w:rsidP="001B693F">
    <w:pPr>
      <w:pStyle w:val="Pieddepage"/>
      <w:tabs>
        <w:tab w:val="clear" w:pos="9360"/>
        <w:tab w:val="right" w:pos="10206"/>
        <w:tab w:val="right" w:pos="10348"/>
      </w:tabs>
      <w:rPr>
        <w:sz w:val="20"/>
      </w:rPr>
    </w:pPr>
    <w:r>
      <w:rPr>
        <w:sz w:val="18"/>
      </w:rPr>
      <w:t>AFD-U0180 v1 du 27/06/2024</w:t>
    </w:r>
    <w:r w:rsidR="001B693F">
      <w:rPr>
        <w:sz w:val="18"/>
      </w:rPr>
      <w:tab/>
    </w:r>
    <w:r w:rsidR="001B693F" w:rsidRPr="001B693F">
      <w:rPr>
        <w:sz w:val="18"/>
      </w:rPr>
      <w:t xml:space="preserve">Page </w:t>
    </w:r>
    <w:r w:rsidR="001B693F" w:rsidRPr="001B693F">
      <w:rPr>
        <w:sz w:val="18"/>
      </w:rPr>
      <w:fldChar w:fldCharType="begin"/>
    </w:r>
    <w:r w:rsidR="001B693F" w:rsidRPr="001B693F">
      <w:rPr>
        <w:sz w:val="18"/>
      </w:rPr>
      <w:instrText xml:space="preserve"> PAGE  \* Arabic  \* MERGEFORMAT </w:instrText>
    </w:r>
    <w:r w:rsidR="001B693F" w:rsidRPr="001B693F">
      <w:rPr>
        <w:sz w:val="18"/>
      </w:rPr>
      <w:fldChar w:fldCharType="separate"/>
    </w:r>
    <w:r w:rsidR="000F67EA">
      <w:rPr>
        <w:noProof/>
        <w:sz w:val="18"/>
      </w:rPr>
      <w:t>1</w:t>
    </w:r>
    <w:r w:rsidR="001B693F" w:rsidRPr="001B693F">
      <w:rPr>
        <w:sz w:val="18"/>
      </w:rPr>
      <w:fldChar w:fldCharType="end"/>
    </w:r>
    <w:r w:rsidR="001B693F" w:rsidRPr="001B693F">
      <w:rPr>
        <w:sz w:val="18"/>
      </w:rPr>
      <w:t xml:space="preserve"> of </w:t>
    </w:r>
    <w:r w:rsidR="001B693F" w:rsidRPr="001B693F">
      <w:rPr>
        <w:sz w:val="18"/>
      </w:rPr>
      <w:fldChar w:fldCharType="begin"/>
    </w:r>
    <w:r w:rsidR="001B693F" w:rsidRPr="001B693F">
      <w:rPr>
        <w:sz w:val="18"/>
      </w:rPr>
      <w:instrText xml:space="preserve"> NUMPAGES  \* Arabic  \* MERGEFORMAT </w:instrText>
    </w:r>
    <w:r w:rsidR="001B693F" w:rsidRPr="001B693F">
      <w:rPr>
        <w:sz w:val="18"/>
      </w:rPr>
      <w:fldChar w:fldCharType="separate"/>
    </w:r>
    <w:r w:rsidR="000F67EA">
      <w:rPr>
        <w:noProof/>
        <w:sz w:val="18"/>
      </w:rPr>
      <w:t>4</w:t>
    </w:r>
    <w:r w:rsidR="001B693F" w:rsidRPr="001B693F">
      <w:rPr>
        <w:noProof/>
        <w:sz w:val="18"/>
      </w:rPr>
      <w:fldChar w:fldCharType="end"/>
    </w:r>
  </w:p>
  <w:p w14:paraId="74C24AB8" w14:textId="77777777" w:rsidR="002917EA" w:rsidRDefault="002917E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71EF" w14:textId="77777777" w:rsidR="008A6190" w:rsidRDefault="008A61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D6A9C" w14:textId="77777777" w:rsidR="00564650" w:rsidRDefault="00564650" w:rsidP="001A0130">
      <w:pPr>
        <w:spacing w:after="0" w:line="240" w:lineRule="auto"/>
      </w:pPr>
      <w:r>
        <w:separator/>
      </w:r>
    </w:p>
  </w:footnote>
  <w:footnote w:type="continuationSeparator" w:id="0">
    <w:p w14:paraId="67B0B3C4" w14:textId="77777777" w:rsidR="00564650" w:rsidRDefault="00564650" w:rsidP="001A0130">
      <w:pPr>
        <w:spacing w:after="0" w:line="240" w:lineRule="auto"/>
      </w:pPr>
      <w:r>
        <w:continuationSeparator/>
      </w:r>
    </w:p>
  </w:footnote>
  <w:footnote w:id="1">
    <w:p w14:paraId="7C139D0D" w14:textId="77777777" w:rsidR="004655CC" w:rsidRPr="00EB79CF" w:rsidRDefault="004655CC" w:rsidP="004655CC">
      <w:pPr>
        <w:pStyle w:val="Notedebasdepage"/>
        <w:jc w:val="both"/>
      </w:pPr>
      <w:r w:rsidRPr="005F62C9">
        <w:rPr>
          <w:rStyle w:val="Appelnotedebasdep"/>
          <w:i/>
          <w:sz w:val="18"/>
        </w:rPr>
        <w:footnoteRef/>
      </w:r>
      <w:r w:rsidRPr="005F62C9">
        <w:rPr>
          <w:i/>
          <w:sz w:val="18"/>
        </w:rPr>
        <w:t xml:space="preserve"> Ces listes peuvent être publiées par l’ONU, l’Union européenne (UE), le gouvernement français, le gouvernement américain (les États-Unis d'Amérique (y compris par l'Office of Foreign Assets Control du département du Trésor des États-Unis, le département du Commerce des États-Unis, le département d'État des États-Unis ou toute autre agence du gouvernement des États-Unis),</w:t>
      </w:r>
    </w:p>
  </w:footnote>
  <w:footnote w:id="2">
    <w:p w14:paraId="12CE12DE" w14:textId="77777777" w:rsidR="000904EF" w:rsidRPr="000904EF" w:rsidRDefault="000904EF" w:rsidP="009D5F65">
      <w:pPr>
        <w:pStyle w:val="Notedebasdepage"/>
        <w:rPr>
          <w:sz w:val="18"/>
          <w:szCs w:val="18"/>
        </w:rPr>
      </w:pPr>
      <w:r w:rsidRPr="000904EF">
        <w:rPr>
          <w:rStyle w:val="Appelnotedebasdep"/>
        </w:rPr>
        <w:footnoteRef/>
      </w:r>
      <w:r w:rsidRPr="000904EF">
        <w:t xml:space="preserve"> </w:t>
      </w:r>
      <w:r w:rsidRPr="000904EF">
        <w:rPr>
          <w:b/>
          <w:sz w:val="18"/>
          <w:szCs w:val="18"/>
        </w:rPr>
        <w:t>Per diem occasionnel</w:t>
      </w:r>
      <w:r w:rsidRPr="000904EF">
        <w:rPr>
          <w:sz w:val="18"/>
          <w:szCs w:val="18"/>
        </w:rPr>
        <w:t xml:space="preserve"> : le versement à une même personne d’une indemnité ou d’un défraiement 5 fois maximum par an, multiplié et lissé sur la durée de vie du projet. </w:t>
      </w:r>
    </w:p>
    <w:p w14:paraId="06B693F6" w14:textId="77777777" w:rsidR="000904EF" w:rsidRDefault="000904EF" w:rsidP="009D5F65">
      <w:pPr>
        <w:pStyle w:val="Notedebasdepage"/>
      </w:pPr>
      <w:r w:rsidRPr="000904EF">
        <w:rPr>
          <w:b/>
          <w:sz w:val="18"/>
          <w:szCs w:val="18"/>
        </w:rPr>
        <w:t>Per diem récurrent</w:t>
      </w:r>
      <w:r w:rsidRPr="000904EF">
        <w:rPr>
          <w:sz w:val="18"/>
          <w:szCs w:val="18"/>
        </w:rPr>
        <w:t xml:space="preserve"> : le versement à une même personne d’une indemnité ou d’un défraiement plus de 5 fois par an, multiplié et lissé sur la durée de vie du projet.</w:t>
      </w:r>
    </w:p>
  </w:footnote>
  <w:footnote w:id="3">
    <w:p w14:paraId="41FEE603" w14:textId="77777777" w:rsidR="00C17A86" w:rsidRDefault="00C17A86" w:rsidP="00C17A86">
      <w:pPr>
        <w:pStyle w:val="Notedebasdepage"/>
      </w:pPr>
      <w:r>
        <w:rPr>
          <w:rStyle w:val="Appelnotedebasdep"/>
        </w:rPr>
        <w:footnoteRef/>
      </w:r>
      <w:r>
        <w:t xml:space="preserve"> </w:t>
      </w:r>
      <w:r w:rsidRPr="009E59B4">
        <w:rPr>
          <w:i/>
          <w:sz w:val="16"/>
          <w:szCs w:val="16"/>
        </w:rPr>
        <w:t>Listes UN, UE et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D5D1D" w14:textId="77777777" w:rsidR="008A6190" w:rsidRDefault="008A61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42B18" w14:textId="77777777" w:rsidR="001A0130" w:rsidRDefault="00FD35A6">
    <w:pPr>
      <w:pStyle w:val="En-tte"/>
    </w:pPr>
    <w:r>
      <w:rPr>
        <w:noProof/>
        <w:lang w:eastAsia="fr-FR"/>
      </w:rPr>
      <mc:AlternateContent>
        <mc:Choice Requires="wpg">
          <w:drawing>
            <wp:anchor distT="0" distB="0" distL="114300" distR="114300" simplePos="0" relativeHeight="251664384" behindDoc="0" locked="0" layoutInCell="1" allowOverlap="1" wp14:anchorId="473EBE81" wp14:editId="4D1F39F2">
              <wp:simplePos x="0" y="0"/>
              <wp:positionH relativeFrom="margin">
                <wp:posOffset>-232410</wp:posOffset>
              </wp:positionH>
              <wp:positionV relativeFrom="margin">
                <wp:posOffset>-139074</wp:posOffset>
              </wp:positionV>
              <wp:extent cx="7287768" cy="9306686"/>
              <wp:effectExtent l="0" t="0" r="8890" b="8890"/>
              <wp:wrapNone/>
              <wp:docPr id="26" name="Groupe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306686"/>
                        <a:chOff x="-2032" y="276182"/>
                        <a:chExt cx="7289800" cy="9305233"/>
                      </a:xfrm>
                    </wpg:grpSpPr>
                    <wps:wsp>
                      <wps:cNvPr id="3" name="Rectangle 3">
                        <a:extLst>
                          <a:ext uri="{FF2B5EF4-FFF2-40B4-BE49-F238E27FC236}">
                            <a16:creationId xmlns:a16="http://schemas.microsoft.com/office/drawing/2014/main" id="{4FB03EB0-31AC-464A-A4CF-52AA945A224D}"/>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Image 2">
                          <a:extLst>
                            <a:ext uri="{FF2B5EF4-FFF2-40B4-BE49-F238E27FC236}">
                              <a16:creationId xmlns:a16="http://schemas.microsoft.com/office/drawing/2014/main" id="{8DB9600B-F413-4EE7-81CF-84636C2F9AAE}"/>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2032" y="276182"/>
                          <a:ext cx="7289800" cy="1258570"/>
                        </a:xfrm>
                        <a:prstGeom prst="snip1Rect">
                          <a:avLst>
                            <a:gd name="adj" fmla="val 31795"/>
                          </a:avLst>
                        </a:prstGeom>
                        <a:solidFill>
                          <a:schemeClr val="tx2">
                            <a:lumMod val="60000"/>
                            <a:lumOff val="40000"/>
                          </a:schemeClr>
                        </a:solidFill>
                      </pic:spPr>
                    </pic:pic>
                    <wpg:grpSp>
                      <wpg:cNvPr id="21" name="Groupe 21"/>
                      <wpg:cNvGrpSpPr/>
                      <wpg:grpSpPr>
                        <a:xfrm>
                          <a:off x="205740" y="312420"/>
                          <a:ext cx="644436" cy="644436"/>
                          <a:chOff x="0" y="0"/>
                          <a:chExt cx="644436" cy="644436"/>
                        </a:xfrm>
                      </wpg:grpSpPr>
                      <wps:wsp>
                        <wps:cNvPr id="22" name="Ovale 2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e 22" descr="Icône de mise à jour d’informations"/>
                        <wpg:cNvGrpSpPr/>
                        <wpg:grpSpPr>
                          <a:xfrm>
                            <a:off x="144780" y="14478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012DE3D" id="Groupe 26" o:spid="_x0000_s1026" style="position:absolute;margin-left:-18.3pt;margin-top:-10.95pt;width:573.85pt;height:732.8pt;z-index:251664384;mso-position-horizontal-relative:margin;mso-position-vertical-relative:margin;mso-width-relative:margin;mso-height-relative:margin" coordorigin="-20,2761" coordsize="72898,9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zv&#10;NZSCAAAAGXRFWHRTb2Z0d2FyZQBBZG9iZSBJbWFnZVJlYWR5ccllPAAAAyZpVFh0WE1MOmNvbS5h&#10;ZG9iZS54bXAAAAAAADw/eHBhY2tldCBiZWdpbj0i77u/IiBpZD0iVzVNME1wQ2VoaUh6cmVTek5U&#10;Y3prYzlkIj8+IDx4OnhtcG1ldGEgeG1sbnM6eD0iYWRvYmU6bnM6bWV0YS8iIHg6eG1wdGs9IkFk&#10;b2JlIFhNUCBDb3JlIDUuNi1jMTQ1IDc5LjE2MzQ5OSwgMjAxOC8wOC8xMy0xNjo0MDoyMi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20;top:2761;width:72897;height:12586;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" path="m,l6889638,r400162,400162l7289800,1258570,,1258570,,xe" filled="t" fillcolor="#548dd4 [1951]">
                <v:imagedata r:id="rId2" o:title=""/>
                <v:formulas/>
                <v:path o:extrusionok="t" o:connecttype="custom" o:connectlocs="0,0;6889638,0;7289800,400162;7289800,1258570;0,1258570;0,0" o:connectangles="0,0,0,0,0,0"/>
              </v:shape>
              <v:group id="Groupe 21" o:spid="_x0000_s1029"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e 22" o:spid="_x0000_s1030"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e 22" o:spid="_x0000_s1031" alt="Icône de mise à jour d’informations"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o:spid="_x0000_s1032"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3"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5EDF" w14:textId="77777777" w:rsidR="008A6190" w:rsidRDefault="008A61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pt;height:10pt" o:bullet="t">
        <v:imagedata r:id="rId1" o:title="BD21298_"/>
      </v:shape>
    </w:pict>
  </w:numPicBullet>
  <w:numPicBullet w:numPicBulletId="1">
    <w:pict>
      <v:shape id="_x0000_i1037" type="#_x0000_t75" style="width:9pt;height:9pt" o:bullet="t">
        <v:imagedata r:id="rId2" o:title="j0115844"/>
      </v:shape>
    </w:pict>
  </w:numPicBullet>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0000013"/>
    <w:multiLevelType w:val="hybridMultilevel"/>
    <w:tmpl w:val="53882168"/>
    <w:lvl w:ilvl="0" w:tplc="EE9ED740">
      <w:start w:val="1"/>
      <w:numFmt w:val="lowerLetter"/>
      <w:lvlText w:val="(%1)"/>
      <w:lvlJc w:val="right"/>
      <w:pPr>
        <w:tabs>
          <w:tab w:val="num" w:pos="1440"/>
        </w:tabs>
        <w:ind w:left="1440" w:hanging="360"/>
      </w:pPr>
      <w:rPr>
        <w:rFonts w:ascii="Times New Roman" w:eastAsiaTheme="minorEastAsia" w:hAnsi="Times New Roman" w:cs="Times New Roman"/>
      </w:rPr>
    </w:lvl>
    <w:lvl w:ilvl="1" w:tplc="040C0019">
      <w:start w:val="1"/>
      <w:numFmt w:val="lowerLetter"/>
      <w:lvlText w:val="%2."/>
      <w:lvlJc w:val="left"/>
      <w:pPr>
        <w:tabs>
          <w:tab w:val="num" w:pos="2160"/>
        </w:tabs>
        <w:ind w:left="2160" w:hanging="360"/>
      </w:pPr>
      <w:rPr>
        <w:rFonts w:cs="Times New Roman"/>
      </w:rPr>
    </w:lvl>
    <w:lvl w:ilvl="2" w:tplc="040C001B">
      <w:start w:val="1"/>
      <w:numFmt w:val="lowerRoman"/>
      <w:lvlText w:val="%3."/>
      <w:lvlJc w:val="right"/>
      <w:pPr>
        <w:tabs>
          <w:tab w:val="num" w:pos="2880"/>
        </w:tabs>
        <w:ind w:left="2880" w:hanging="180"/>
      </w:pPr>
      <w:rPr>
        <w:rFonts w:cs="Times New Roman"/>
      </w:rPr>
    </w:lvl>
    <w:lvl w:ilvl="3" w:tplc="040C000F">
      <w:start w:val="1"/>
      <w:numFmt w:val="decimal"/>
      <w:lvlText w:val="%4."/>
      <w:lvlJc w:val="left"/>
      <w:pPr>
        <w:tabs>
          <w:tab w:val="num" w:pos="3600"/>
        </w:tabs>
        <w:ind w:left="3600" w:hanging="360"/>
      </w:pPr>
      <w:rPr>
        <w:rFonts w:cs="Times New Roman"/>
      </w:rPr>
    </w:lvl>
    <w:lvl w:ilvl="4" w:tplc="040C0019">
      <w:start w:val="1"/>
      <w:numFmt w:val="lowerLetter"/>
      <w:lvlText w:val="%5."/>
      <w:lvlJc w:val="left"/>
      <w:pPr>
        <w:tabs>
          <w:tab w:val="num" w:pos="4320"/>
        </w:tabs>
        <w:ind w:left="4320" w:hanging="360"/>
      </w:pPr>
      <w:rPr>
        <w:rFonts w:cs="Times New Roman"/>
      </w:rPr>
    </w:lvl>
    <w:lvl w:ilvl="5" w:tplc="040C001B">
      <w:start w:val="1"/>
      <w:numFmt w:val="lowerRoman"/>
      <w:lvlText w:val="%6."/>
      <w:lvlJc w:val="right"/>
      <w:pPr>
        <w:tabs>
          <w:tab w:val="num" w:pos="5040"/>
        </w:tabs>
        <w:ind w:left="5040" w:hanging="180"/>
      </w:pPr>
      <w:rPr>
        <w:rFonts w:cs="Times New Roman"/>
      </w:rPr>
    </w:lvl>
    <w:lvl w:ilvl="6" w:tplc="040C000F">
      <w:start w:val="1"/>
      <w:numFmt w:val="decimal"/>
      <w:lvlText w:val="%7."/>
      <w:lvlJc w:val="left"/>
      <w:pPr>
        <w:tabs>
          <w:tab w:val="num" w:pos="5760"/>
        </w:tabs>
        <w:ind w:left="5760" w:hanging="360"/>
      </w:pPr>
      <w:rPr>
        <w:rFonts w:cs="Times New Roman"/>
      </w:rPr>
    </w:lvl>
    <w:lvl w:ilvl="7" w:tplc="040C0019">
      <w:start w:val="1"/>
      <w:numFmt w:val="lowerLetter"/>
      <w:lvlText w:val="%8."/>
      <w:lvlJc w:val="left"/>
      <w:pPr>
        <w:tabs>
          <w:tab w:val="num" w:pos="6480"/>
        </w:tabs>
        <w:ind w:left="6480" w:hanging="360"/>
      </w:pPr>
      <w:rPr>
        <w:rFonts w:cs="Times New Roman"/>
      </w:rPr>
    </w:lvl>
    <w:lvl w:ilvl="8" w:tplc="040C001B">
      <w:start w:val="1"/>
      <w:numFmt w:val="lowerRoman"/>
      <w:lvlText w:val="%9."/>
      <w:lvlJc w:val="right"/>
      <w:pPr>
        <w:tabs>
          <w:tab w:val="num" w:pos="7200"/>
        </w:tabs>
        <w:ind w:left="7200" w:hanging="180"/>
      </w:pPr>
      <w:rPr>
        <w:rFonts w:cs="Times New Roman"/>
      </w:rPr>
    </w:lvl>
  </w:abstractNum>
  <w:abstractNum w:abstractNumId="2" w15:restartNumberingAfterBreak="0">
    <w:nsid w:val="044749E7"/>
    <w:multiLevelType w:val="hybridMultilevel"/>
    <w:tmpl w:val="BFEE86AA"/>
    <w:lvl w:ilvl="0" w:tplc="A7E45B46">
      <w:start w:val="1"/>
      <w:numFmt w:val="decimal"/>
      <w:lvlText w:val="%1."/>
      <w:lvlJc w:val="left"/>
      <w:pPr>
        <w:ind w:left="720" w:hanging="360"/>
      </w:pPr>
      <w:rPr>
        <w:rFonts w:hint="default"/>
        <w:sz w:val="3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4B33B2"/>
    <w:multiLevelType w:val="hybridMultilevel"/>
    <w:tmpl w:val="F0FE0502"/>
    <w:lvl w:ilvl="0" w:tplc="A7E45B46">
      <w:start w:val="1"/>
      <w:numFmt w:val="decimal"/>
      <w:lvlText w:val="%1."/>
      <w:lvlJc w:val="left"/>
      <w:pPr>
        <w:ind w:left="720" w:hanging="360"/>
      </w:pPr>
      <w:rPr>
        <w:rFonts w:hint="default"/>
        <w:sz w:val="3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445912"/>
    <w:multiLevelType w:val="hybridMultilevel"/>
    <w:tmpl w:val="13C27036"/>
    <w:lvl w:ilvl="0" w:tplc="48B24F30">
      <w:start w:val="1"/>
      <w:numFmt w:val="lowerLetter"/>
      <w:lvlText w:val="%1)"/>
      <w:lvlJc w:val="left"/>
      <w:pPr>
        <w:ind w:left="1068" w:hanging="360"/>
      </w:pPr>
      <w:rPr>
        <w:rFonts w:asciiTheme="minorHAnsi" w:eastAsiaTheme="minorEastAsia" w:hAnsiTheme="minorHAnsi" w:cstheme="minorBidi"/>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33921DFC"/>
    <w:multiLevelType w:val="hybridMultilevel"/>
    <w:tmpl w:val="5E6CCE72"/>
    <w:lvl w:ilvl="0" w:tplc="1C9E23B0">
      <w:start w:val="1"/>
      <w:numFmt w:val="lowerLetter"/>
      <w:lvlText w:val="%1."/>
      <w:lvlJc w:val="left"/>
      <w:pPr>
        <w:ind w:left="720" w:hanging="360"/>
      </w:pPr>
      <w:rPr>
        <w:rFonts w:asciiTheme="minorHAnsi" w:hAnsiTheme="minorHAnsi"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7165D2"/>
    <w:multiLevelType w:val="hybridMultilevel"/>
    <w:tmpl w:val="8FE48F8A"/>
    <w:lvl w:ilvl="0" w:tplc="F8AEC17C">
      <w:start w:val="1"/>
      <w:numFmt w:val="bullet"/>
      <w:lvlText w:val=""/>
      <w:lvlPicBulletId w:val="0"/>
      <w:lvlJc w:val="left"/>
      <w:pPr>
        <w:ind w:left="1571" w:hanging="360"/>
      </w:pPr>
      <w:rPr>
        <w:rFonts w:ascii="Symbol" w:hAnsi="Symbol" w:hint="default"/>
        <w:color w:val="auto"/>
      </w:rPr>
    </w:lvl>
    <w:lvl w:ilvl="1" w:tplc="47948480">
      <w:start w:val="1"/>
      <w:numFmt w:val="bullet"/>
      <w:lvlText w:val=""/>
      <w:lvlPicBulletId w:val="1"/>
      <w:lvlJc w:val="left"/>
      <w:pPr>
        <w:ind w:left="1440" w:hanging="360"/>
      </w:pPr>
      <w:rPr>
        <w:rFonts w:ascii="Symbol" w:hAnsi="Symbol" w:hint="default"/>
        <w:color w:val="auto"/>
        <w:sz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046D5D"/>
    <w:multiLevelType w:val="hybridMultilevel"/>
    <w:tmpl w:val="5E6CCE72"/>
    <w:lvl w:ilvl="0" w:tplc="1C9E23B0">
      <w:start w:val="1"/>
      <w:numFmt w:val="lowerLetter"/>
      <w:lvlText w:val="%1."/>
      <w:lvlJc w:val="left"/>
      <w:pPr>
        <w:ind w:left="720" w:hanging="360"/>
      </w:pPr>
      <w:rPr>
        <w:rFonts w:asciiTheme="minorHAnsi" w:hAnsiTheme="minorHAnsi"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B97D55"/>
    <w:multiLevelType w:val="hybridMultilevel"/>
    <w:tmpl w:val="070E0A6A"/>
    <w:lvl w:ilvl="0" w:tplc="A1F24918">
      <w:numFmt w:val="bullet"/>
      <w:lvlText w:val=""/>
      <w:lvlJc w:val="left"/>
      <w:pPr>
        <w:ind w:left="720" w:hanging="360"/>
      </w:pPr>
      <w:rPr>
        <w:rFonts w:ascii="Wingdings" w:eastAsiaTheme="minorEastAsia"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C36C31"/>
    <w:multiLevelType w:val="hybridMultilevel"/>
    <w:tmpl w:val="5E6CCE72"/>
    <w:lvl w:ilvl="0" w:tplc="1C9E23B0">
      <w:start w:val="1"/>
      <w:numFmt w:val="lowerLetter"/>
      <w:lvlText w:val="%1."/>
      <w:lvlJc w:val="left"/>
      <w:pPr>
        <w:ind w:left="720" w:hanging="360"/>
      </w:pPr>
      <w:rPr>
        <w:rFonts w:asciiTheme="minorHAnsi" w:hAnsiTheme="minorHAnsi"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24A494E"/>
    <w:multiLevelType w:val="hybridMultilevel"/>
    <w:tmpl w:val="5E6CCE72"/>
    <w:lvl w:ilvl="0" w:tplc="1C9E23B0">
      <w:start w:val="1"/>
      <w:numFmt w:val="lowerLetter"/>
      <w:lvlText w:val="%1."/>
      <w:lvlJc w:val="left"/>
      <w:pPr>
        <w:ind w:left="720" w:hanging="360"/>
      </w:pPr>
      <w:rPr>
        <w:rFonts w:asciiTheme="minorHAnsi" w:hAnsiTheme="minorHAnsi"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abstractNum w:abstractNumId="12" w15:restartNumberingAfterBreak="0">
    <w:nsid w:val="7EA5628E"/>
    <w:multiLevelType w:val="hybridMultilevel"/>
    <w:tmpl w:val="B86ECF4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1"/>
  </w:num>
  <w:num w:numId="2">
    <w:abstractNumId w:val="0"/>
  </w:num>
  <w:num w:numId="3">
    <w:abstractNumId w:val="12"/>
  </w:num>
  <w:num w:numId="4">
    <w:abstractNumId w:val="6"/>
  </w:num>
  <w:num w:numId="5">
    <w:abstractNumId w:val="1"/>
  </w:num>
  <w:num w:numId="6">
    <w:abstractNumId w:val="2"/>
  </w:num>
  <w:num w:numId="7">
    <w:abstractNumId w:val="8"/>
  </w:num>
  <w:num w:numId="8">
    <w:abstractNumId w:val="4"/>
  </w:num>
  <w:num w:numId="9">
    <w:abstractNumId w:val="9"/>
  </w:num>
  <w:num w:numId="10">
    <w:abstractNumId w:val="10"/>
  </w:num>
  <w:num w:numId="11">
    <w:abstractNumId w:val="7"/>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097E2E"/>
    <w:rsid w:val="0000056A"/>
    <w:rsid w:val="0007037C"/>
    <w:rsid w:val="00073AEC"/>
    <w:rsid w:val="00074B53"/>
    <w:rsid w:val="00087CF8"/>
    <w:rsid w:val="000904EF"/>
    <w:rsid w:val="00097E2E"/>
    <w:rsid w:val="000B46A8"/>
    <w:rsid w:val="000D217B"/>
    <w:rsid w:val="000F67EA"/>
    <w:rsid w:val="00162CC5"/>
    <w:rsid w:val="001A0130"/>
    <w:rsid w:val="001A3718"/>
    <w:rsid w:val="001B569A"/>
    <w:rsid w:val="001B693F"/>
    <w:rsid w:val="001E62BA"/>
    <w:rsid w:val="001F68A1"/>
    <w:rsid w:val="00232876"/>
    <w:rsid w:val="00267116"/>
    <w:rsid w:val="002917EA"/>
    <w:rsid w:val="002F58E0"/>
    <w:rsid w:val="003256FD"/>
    <w:rsid w:val="00355DEE"/>
    <w:rsid w:val="00393826"/>
    <w:rsid w:val="003A0585"/>
    <w:rsid w:val="003B49EC"/>
    <w:rsid w:val="003D55FB"/>
    <w:rsid w:val="003D6962"/>
    <w:rsid w:val="003F5910"/>
    <w:rsid w:val="00402433"/>
    <w:rsid w:val="00412E8E"/>
    <w:rsid w:val="004537F7"/>
    <w:rsid w:val="004655CC"/>
    <w:rsid w:val="00485405"/>
    <w:rsid w:val="004B47A9"/>
    <w:rsid w:val="004F0368"/>
    <w:rsid w:val="00524482"/>
    <w:rsid w:val="005261F0"/>
    <w:rsid w:val="00541C3B"/>
    <w:rsid w:val="00556BAC"/>
    <w:rsid w:val="00557B15"/>
    <w:rsid w:val="00564650"/>
    <w:rsid w:val="00581FA2"/>
    <w:rsid w:val="005A20B8"/>
    <w:rsid w:val="005E6FA8"/>
    <w:rsid w:val="005F62C9"/>
    <w:rsid w:val="006662D2"/>
    <w:rsid w:val="00687CFB"/>
    <w:rsid w:val="00696B6E"/>
    <w:rsid w:val="006A5F0E"/>
    <w:rsid w:val="006C28FD"/>
    <w:rsid w:val="006D14E5"/>
    <w:rsid w:val="006F4AA4"/>
    <w:rsid w:val="00703872"/>
    <w:rsid w:val="00746013"/>
    <w:rsid w:val="007718C6"/>
    <w:rsid w:val="00782481"/>
    <w:rsid w:val="007C49E7"/>
    <w:rsid w:val="007D72F5"/>
    <w:rsid w:val="007D7CC2"/>
    <w:rsid w:val="008045C5"/>
    <w:rsid w:val="00835F7E"/>
    <w:rsid w:val="00866BB6"/>
    <w:rsid w:val="00872D54"/>
    <w:rsid w:val="008755E4"/>
    <w:rsid w:val="008A6190"/>
    <w:rsid w:val="008C0734"/>
    <w:rsid w:val="008C5BB3"/>
    <w:rsid w:val="009033D4"/>
    <w:rsid w:val="009039D9"/>
    <w:rsid w:val="009075D1"/>
    <w:rsid w:val="00947D23"/>
    <w:rsid w:val="00971929"/>
    <w:rsid w:val="00982691"/>
    <w:rsid w:val="00983F32"/>
    <w:rsid w:val="009A13BC"/>
    <w:rsid w:val="009B5B44"/>
    <w:rsid w:val="009E70CA"/>
    <w:rsid w:val="00A162E0"/>
    <w:rsid w:val="00A66385"/>
    <w:rsid w:val="00AC245D"/>
    <w:rsid w:val="00AF1F6A"/>
    <w:rsid w:val="00B12071"/>
    <w:rsid w:val="00B7740C"/>
    <w:rsid w:val="00B873FC"/>
    <w:rsid w:val="00B97984"/>
    <w:rsid w:val="00BA66C3"/>
    <w:rsid w:val="00C17A86"/>
    <w:rsid w:val="00C202D3"/>
    <w:rsid w:val="00C50AF7"/>
    <w:rsid w:val="00C87017"/>
    <w:rsid w:val="00CA429A"/>
    <w:rsid w:val="00CB16D2"/>
    <w:rsid w:val="00CD05DC"/>
    <w:rsid w:val="00CD3AAA"/>
    <w:rsid w:val="00CD536D"/>
    <w:rsid w:val="00CD5B0D"/>
    <w:rsid w:val="00CF30AC"/>
    <w:rsid w:val="00D545A4"/>
    <w:rsid w:val="00D617A1"/>
    <w:rsid w:val="00DB3723"/>
    <w:rsid w:val="00DC1831"/>
    <w:rsid w:val="00E02D5E"/>
    <w:rsid w:val="00E3286D"/>
    <w:rsid w:val="00E413DD"/>
    <w:rsid w:val="00E513D5"/>
    <w:rsid w:val="00E56EFB"/>
    <w:rsid w:val="00E71127"/>
    <w:rsid w:val="00EA24DC"/>
    <w:rsid w:val="00EB0A03"/>
    <w:rsid w:val="00F11A14"/>
    <w:rsid w:val="00F27D7C"/>
    <w:rsid w:val="00F32D48"/>
    <w:rsid w:val="00F40180"/>
    <w:rsid w:val="00F53FDC"/>
    <w:rsid w:val="00F7506E"/>
    <w:rsid w:val="00FA379B"/>
    <w:rsid w:val="00FA3EB3"/>
    <w:rsid w:val="00FD35A6"/>
    <w:rsid w:val="00FD4521"/>
    <w:rsid w:val="00FF3323"/>
    <w:rsid w:val="00FF7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3DEE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5A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paragraph" w:styleId="Titre2">
    <w:name w:val="heading 2"/>
    <w:basedOn w:val="Normal"/>
    <w:next w:val="Normal"/>
    <w:link w:val="Titre2Car"/>
    <w:uiPriority w:val="9"/>
    <w:semiHidden/>
    <w:qFormat/>
    <w:rsid w:val="00F7506E"/>
    <w:pPr>
      <w:keepNext/>
      <w:keepLines/>
      <w:spacing w:before="40" w:after="0"/>
      <w:outlineLvl w:val="1"/>
    </w:pPr>
    <w:rPr>
      <w:rFonts w:asciiTheme="majorHAnsi" w:eastAsiaTheme="majorEastAsia" w:hAnsiTheme="majorHAnsi" w:cstheme="majorBidi"/>
      <w:color w:val="DAD08B" w:themeColor="accent1" w:themeShade="BF"/>
      <w:sz w:val="26"/>
      <w:szCs w:val="26"/>
    </w:rPr>
  </w:style>
  <w:style w:type="paragraph" w:styleId="Titre3">
    <w:name w:val="heading 3"/>
    <w:basedOn w:val="Normal"/>
    <w:next w:val="Normal"/>
    <w:link w:val="Titre3Car"/>
    <w:uiPriority w:val="9"/>
    <w:semiHidden/>
    <w:qFormat/>
    <w:rsid w:val="001B569A"/>
    <w:pPr>
      <w:keepNext/>
      <w:keepLines/>
      <w:spacing w:before="40" w:after="0"/>
      <w:outlineLvl w:val="2"/>
    </w:pPr>
    <w:rPr>
      <w:rFonts w:asciiTheme="majorHAnsi" w:eastAsiaTheme="majorEastAsia" w:hAnsiTheme="majorHAnsi" w:cstheme="majorBidi"/>
      <w:color w:val="B3A539"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paragraph" w:customStyle="1" w:styleId="Multiplechoice3">
    <w:name w:val="Multiple choice | 3"/>
    <w:basedOn w:val="Normal"/>
    <w:qFormat/>
    <w:rsid w:val="00A66385"/>
    <w:pPr>
      <w:tabs>
        <w:tab w:val="left" w:pos="3600"/>
        <w:tab w:val="left" w:pos="7200"/>
      </w:tabs>
      <w:spacing w:before="120" w:after="200" w:line="276" w:lineRule="auto"/>
      <w:contextualSpacing/>
    </w:pPr>
    <w:rPr>
      <w:rFonts w:eastAsiaTheme="minorEastAsia"/>
      <w:lang w:val="en-US" w:eastAsia="ja-JP"/>
    </w:rPr>
  </w:style>
  <w:style w:type="character" w:customStyle="1" w:styleId="Titre3Car">
    <w:name w:val="Titre 3 Car"/>
    <w:basedOn w:val="Policepardfaut"/>
    <w:link w:val="Titre3"/>
    <w:uiPriority w:val="9"/>
    <w:semiHidden/>
    <w:rsid w:val="001B569A"/>
    <w:rPr>
      <w:rFonts w:asciiTheme="majorHAnsi" w:eastAsiaTheme="majorEastAsia" w:hAnsiTheme="majorHAnsi" w:cstheme="majorBidi"/>
      <w:color w:val="B3A539" w:themeColor="accent1" w:themeShade="7F"/>
      <w:sz w:val="24"/>
      <w:szCs w:val="24"/>
    </w:rPr>
  </w:style>
  <w:style w:type="character" w:customStyle="1" w:styleId="Style1">
    <w:name w:val="Style1"/>
    <w:basedOn w:val="Policepardfaut"/>
    <w:uiPriority w:val="1"/>
    <w:rsid w:val="00162CC5"/>
    <w:rPr>
      <w:rFonts w:ascii="Calibri" w:hAnsi="Calibri"/>
      <w:color w:val="auto"/>
      <w:sz w:val="22"/>
    </w:rPr>
  </w:style>
  <w:style w:type="paragraph" w:customStyle="1" w:styleId="Style2">
    <w:name w:val="Style2"/>
    <w:basedOn w:val="Titre2"/>
    <w:link w:val="Style2Car"/>
    <w:qFormat/>
    <w:rsid w:val="00F7506E"/>
    <w:pPr>
      <w:pBdr>
        <w:top w:val="single" w:sz="6" w:space="1" w:color="B5A63A" w:themeColor="accent1" w:themeShade="80"/>
      </w:pBdr>
      <w:shd w:val="clear" w:color="auto" w:fill="FDFDF9" w:themeFill="accent1" w:themeFillTint="33"/>
      <w:tabs>
        <w:tab w:val="center" w:pos="5400"/>
      </w:tabs>
      <w:spacing w:before="240" w:after="240" w:line="276" w:lineRule="auto"/>
    </w:pPr>
    <w:rPr>
      <w:b/>
      <w:bCs/>
      <w:color w:val="000000" w:themeColor="accent5" w:themeShade="BF"/>
      <w:sz w:val="24"/>
      <w:lang w:val="en-US" w:eastAsia="ja-JP"/>
    </w:rPr>
  </w:style>
  <w:style w:type="character" w:customStyle="1" w:styleId="Style2Car">
    <w:name w:val="Style2 Car"/>
    <w:basedOn w:val="Titre2Car"/>
    <w:link w:val="Style2"/>
    <w:rsid w:val="00F7506E"/>
    <w:rPr>
      <w:rFonts w:asciiTheme="majorHAnsi" w:eastAsiaTheme="majorEastAsia" w:hAnsiTheme="majorHAnsi" w:cstheme="majorBidi"/>
      <w:b/>
      <w:bCs/>
      <w:color w:val="000000" w:themeColor="accent5" w:themeShade="BF"/>
      <w:sz w:val="24"/>
      <w:szCs w:val="26"/>
      <w:shd w:val="clear" w:color="auto" w:fill="FDFDF9" w:themeFill="accent1" w:themeFillTint="33"/>
      <w:lang w:val="en-US" w:eastAsia="ja-JP"/>
    </w:rPr>
  </w:style>
  <w:style w:type="character" w:customStyle="1" w:styleId="Titre2Car">
    <w:name w:val="Titre 2 Car"/>
    <w:basedOn w:val="Policepardfaut"/>
    <w:link w:val="Titre2"/>
    <w:uiPriority w:val="9"/>
    <w:semiHidden/>
    <w:rsid w:val="00F7506E"/>
    <w:rPr>
      <w:rFonts w:asciiTheme="majorHAnsi" w:eastAsiaTheme="majorEastAsia" w:hAnsiTheme="majorHAnsi" w:cstheme="majorBidi"/>
      <w:color w:val="DAD08B" w:themeColor="accent1" w:themeShade="BF"/>
      <w:sz w:val="26"/>
      <w:szCs w:val="26"/>
    </w:rPr>
  </w:style>
  <w:style w:type="paragraph" w:customStyle="1" w:styleId="Multiplechoice4">
    <w:name w:val="Multiple choice | 4"/>
    <w:basedOn w:val="Normal"/>
    <w:qFormat/>
    <w:rsid w:val="000B46A8"/>
    <w:pPr>
      <w:tabs>
        <w:tab w:val="left" w:pos="2700"/>
        <w:tab w:val="left" w:pos="5391"/>
        <w:tab w:val="left" w:pos="8091"/>
      </w:tabs>
      <w:spacing w:before="120" w:after="200" w:line="276" w:lineRule="auto"/>
      <w:contextualSpacing/>
    </w:pPr>
    <w:rPr>
      <w:rFonts w:eastAsiaTheme="minorEastAsia"/>
      <w:lang w:val="en-US" w:eastAsia="ja-JP"/>
    </w:rPr>
  </w:style>
  <w:style w:type="character" w:styleId="Appelnotedebasdep">
    <w:name w:val="footnote reference"/>
    <w:basedOn w:val="Policepardfaut"/>
    <w:uiPriority w:val="99"/>
    <w:semiHidden/>
    <w:unhideWhenUsed/>
    <w:rsid w:val="000B46A8"/>
    <w:rPr>
      <w:vertAlign w:val="superscript"/>
    </w:rPr>
  </w:style>
  <w:style w:type="paragraph" w:styleId="Notedebasdepage">
    <w:name w:val="footnote text"/>
    <w:basedOn w:val="Normal"/>
    <w:link w:val="NotedebasdepageCar"/>
    <w:uiPriority w:val="99"/>
    <w:semiHidden/>
    <w:unhideWhenUsed/>
    <w:rsid w:val="005261F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261F0"/>
    <w:rPr>
      <w:sz w:val="20"/>
      <w:szCs w:val="20"/>
    </w:rPr>
  </w:style>
  <w:style w:type="character" w:styleId="Lienhypertexte">
    <w:name w:val="Hyperlink"/>
    <w:basedOn w:val="Policepardfaut"/>
    <w:uiPriority w:val="99"/>
    <w:unhideWhenUsed/>
    <w:rsid w:val="00581FA2"/>
    <w:rPr>
      <w:color w:val="0096D2" w:themeColor="hyperlink"/>
      <w:u w:val="single"/>
    </w:rPr>
  </w:style>
  <w:style w:type="character" w:styleId="Marquedecommentaire">
    <w:name w:val="annotation reference"/>
    <w:basedOn w:val="Policepardfaut"/>
    <w:uiPriority w:val="99"/>
    <w:semiHidden/>
    <w:unhideWhenUsed/>
    <w:rsid w:val="009B5B44"/>
    <w:rPr>
      <w:sz w:val="16"/>
      <w:szCs w:val="16"/>
    </w:rPr>
  </w:style>
  <w:style w:type="paragraph" w:styleId="Commentaire">
    <w:name w:val="annotation text"/>
    <w:basedOn w:val="Normal"/>
    <w:link w:val="CommentaireCar"/>
    <w:uiPriority w:val="99"/>
    <w:semiHidden/>
    <w:unhideWhenUsed/>
    <w:rsid w:val="009B5B44"/>
    <w:pPr>
      <w:spacing w:line="240" w:lineRule="auto"/>
    </w:pPr>
    <w:rPr>
      <w:sz w:val="20"/>
      <w:szCs w:val="20"/>
    </w:rPr>
  </w:style>
  <w:style w:type="character" w:customStyle="1" w:styleId="CommentaireCar">
    <w:name w:val="Commentaire Car"/>
    <w:basedOn w:val="Policepardfaut"/>
    <w:link w:val="Commentaire"/>
    <w:uiPriority w:val="99"/>
    <w:semiHidden/>
    <w:rsid w:val="009B5B44"/>
    <w:rPr>
      <w:sz w:val="20"/>
      <w:szCs w:val="20"/>
    </w:rPr>
  </w:style>
  <w:style w:type="paragraph" w:styleId="Objetducommentaire">
    <w:name w:val="annotation subject"/>
    <w:basedOn w:val="Commentaire"/>
    <w:next w:val="Commentaire"/>
    <w:link w:val="ObjetducommentaireCar"/>
    <w:uiPriority w:val="99"/>
    <w:semiHidden/>
    <w:unhideWhenUsed/>
    <w:rsid w:val="009B5B44"/>
    <w:rPr>
      <w:b/>
      <w:bCs/>
    </w:rPr>
  </w:style>
  <w:style w:type="character" w:customStyle="1" w:styleId="ObjetducommentaireCar">
    <w:name w:val="Objet du commentaire Car"/>
    <w:basedOn w:val="CommentaireCar"/>
    <w:link w:val="Objetducommentaire"/>
    <w:uiPriority w:val="99"/>
    <w:semiHidden/>
    <w:rsid w:val="009B5B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3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umanitarianresponse.info/en/operations/nigeria/humanitarian-response-pla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MHAOULINF\AppData\Roaming\Microsoft\Templates\Formulaire%20de%20mise%20&#224;%20jour%20pour%20cabinet%20-%20Sant&#23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énéral"/>
          <w:gallery w:val="placeholder"/>
        </w:category>
        <w:types>
          <w:type w:val="bbPlcHdr"/>
        </w:types>
        <w:behaviors>
          <w:behavior w:val="content"/>
        </w:behaviors>
        <w:guid w:val="{4470303A-C60A-47B6-881D-1F6AFA17A7F6}"/>
      </w:docPartPr>
      <w:docPartBody>
        <w:p w:rsidR="00A07ADE" w:rsidRDefault="000D741C">
          <w:r w:rsidRPr="00F12659">
            <w:rPr>
              <w:rStyle w:val="Textedelespacerserv"/>
            </w:rPr>
            <w:t>Cliquez ou appuyez ici pour entrer une date.</w:t>
          </w:r>
        </w:p>
      </w:docPartBody>
    </w:docPart>
    <w:docPart>
      <w:docPartPr>
        <w:name w:val="3F40CFB36E734298AC385B37CF62BFBC"/>
        <w:category>
          <w:name w:val="Général"/>
          <w:gallery w:val="placeholder"/>
        </w:category>
        <w:types>
          <w:type w:val="bbPlcHdr"/>
        </w:types>
        <w:behaviors>
          <w:behavior w:val="content"/>
        </w:behaviors>
        <w:guid w:val="{919222B9-8B96-481A-A475-1E4EDBE331C5}"/>
      </w:docPartPr>
      <w:docPartBody>
        <w:p w:rsidR="008849D4" w:rsidRDefault="002D3B0E" w:rsidP="002D3B0E">
          <w:pPr>
            <w:pStyle w:val="3F40CFB36E734298AC385B37CF62BFBC"/>
          </w:pPr>
          <w:r w:rsidRPr="00F12659">
            <w:rPr>
              <w:rStyle w:val="Textedelespacerserv"/>
            </w:rPr>
            <w:t>Cliquez ou appuyez ici pour entrer du texte.</w:t>
          </w:r>
        </w:p>
      </w:docPartBody>
    </w:docPart>
    <w:docPart>
      <w:docPartPr>
        <w:name w:val="811C5B711E1D41A9B21DA2F2E644D502"/>
        <w:category>
          <w:name w:val="Général"/>
          <w:gallery w:val="placeholder"/>
        </w:category>
        <w:types>
          <w:type w:val="bbPlcHdr"/>
        </w:types>
        <w:behaviors>
          <w:behavior w:val="content"/>
        </w:behaviors>
        <w:guid w:val="{D67783AE-DB59-43E9-8C97-50DFD0DEF30B}"/>
      </w:docPartPr>
      <w:docPartBody>
        <w:p w:rsidR="008849D4" w:rsidRDefault="002D3B0E" w:rsidP="002D3B0E">
          <w:pPr>
            <w:pStyle w:val="811C5B711E1D41A9B21DA2F2E644D502"/>
          </w:pPr>
          <w:r w:rsidRPr="00F12659">
            <w:rPr>
              <w:rStyle w:val="Textedelespacerserv"/>
            </w:rPr>
            <w:t>Cliquez ou appuyez ici pour entrer du texte.</w:t>
          </w:r>
        </w:p>
      </w:docPartBody>
    </w:docPart>
    <w:docPart>
      <w:docPartPr>
        <w:name w:val="0C805201B4164523A21BF85EB02AB70E"/>
        <w:category>
          <w:name w:val="Général"/>
          <w:gallery w:val="placeholder"/>
        </w:category>
        <w:types>
          <w:type w:val="bbPlcHdr"/>
        </w:types>
        <w:behaviors>
          <w:behavior w:val="content"/>
        </w:behaviors>
        <w:guid w:val="{C65774F1-811E-4E0A-AE9A-7661564C9C54}"/>
      </w:docPartPr>
      <w:docPartBody>
        <w:p w:rsidR="008849D4" w:rsidRDefault="002D3B0E" w:rsidP="002D3B0E">
          <w:pPr>
            <w:pStyle w:val="0C805201B4164523A21BF85EB02AB70E"/>
          </w:pPr>
          <w:r w:rsidRPr="00F12659">
            <w:rPr>
              <w:rStyle w:val="Textedelespacerserv"/>
            </w:rPr>
            <w:t>Cliquez ou appuyez ici pour entrer du texte.</w:t>
          </w:r>
        </w:p>
      </w:docPartBody>
    </w:docPart>
    <w:docPart>
      <w:docPartPr>
        <w:name w:val="CBED1FD044E14039A1D35B94FA55FD2A"/>
        <w:category>
          <w:name w:val="Général"/>
          <w:gallery w:val="placeholder"/>
        </w:category>
        <w:types>
          <w:type w:val="bbPlcHdr"/>
        </w:types>
        <w:behaviors>
          <w:behavior w:val="content"/>
        </w:behaviors>
        <w:guid w:val="{98DC1A90-D272-46E2-9CC2-E1C312E76FDA}"/>
      </w:docPartPr>
      <w:docPartBody>
        <w:p w:rsidR="008849D4" w:rsidRDefault="002D3B0E" w:rsidP="002D3B0E">
          <w:pPr>
            <w:pStyle w:val="CBED1FD044E14039A1D35B94FA55FD2A"/>
          </w:pPr>
          <w:r w:rsidRPr="00F12659">
            <w:rPr>
              <w:rStyle w:val="Textedelespacerserv"/>
            </w:rPr>
            <w:t>Cliquez ou appuyez ici pour entrer du texte.</w:t>
          </w:r>
        </w:p>
      </w:docPartBody>
    </w:docPart>
    <w:docPart>
      <w:docPartPr>
        <w:name w:val="033EC7C552D74522855F91A5D57D0DD6"/>
        <w:category>
          <w:name w:val="Général"/>
          <w:gallery w:val="placeholder"/>
        </w:category>
        <w:types>
          <w:type w:val="bbPlcHdr"/>
        </w:types>
        <w:behaviors>
          <w:behavior w:val="content"/>
        </w:behaviors>
        <w:guid w:val="{0A588240-6756-4A6C-9A9F-506BE561C4A9}"/>
      </w:docPartPr>
      <w:docPartBody>
        <w:p w:rsidR="001F6374" w:rsidRDefault="008849D4" w:rsidP="008849D4">
          <w:pPr>
            <w:pStyle w:val="033EC7C552D74522855F91A5D57D0DD6"/>
          </w:pPr>
          <w:r w:rsidRPr="00F12659">
            <w:rPr>
              <w:rStyle w:val="Textedelespacerserv"/>
            </w:rPr>
            <w:t>Cliquez ou appuyez ici pour entrer du texte.</w:t>
          </w:r>
        </w:p>
      </w:docPartBody>
    </w:docPart>
    <w:docPart>
      <w:docPartPr>
        <w:name w:val="EA733AAAA86846159EBE885847479AF0"/>
        <w:category>
          <w:name w:val="Général"/>
          <w:gallery w:val="placeholder"/>
        </w:category>
        <w:types>
          <w:type w:val="bbPlcHdr"/>
        </w:types>
        <w:behaviors>
          <w:behavior w:val="content"/>
        </w:behaviors>
        <w:guid w:val="{94D6A1A6-D278-4429-A2FE-2F0231C21DC6}"/>
      </w:docPartPr>
      <w:docPartBody>
        <w:p w:rsidR="001F6374" w:rsidRDefault="008849D4" w:rsidP="008849D4">
          <w:pPr>
            <w:pStyle w:val="EA733AAAA86846159EBE885847479AF0"/>
          </w:pPr>
          <w:r w:rsidRPr="00F12659">
            <w:rPr>
              <w:rStyle w:val="Textedelespacerserv"/>
            </w:rPr>
            <w:t>Cliquez ou appuyez ici pour entrer du texte.</w:t>
          </w:r>
        </w:p>
      </w:docPartBody>
    </w:docPart>
    <w:docPart>
      <w:docPartPr>
        <w:name w:val="599CB077095043639558EB8F681B5058"/>
        <w:category>
          <w:name w:val="Général"/>
          <w:gallery w:val="placeholder"/>
        </w:category>
        <w:types>
          <w:type w:val="bbPlcHdr"/>
        </w:types>
        <w:behaviors>
          <w:behavior w:val="content"/>
        </w:behaviors>
        <w:guid w:val="{76937816-346D-4359-B48D-A2C2BBD1127E}"/>
      </w:docPartPr>
      <w:docPartBody>
        <w:p w:rsidR="001F6374" w:rsidRDefault="008849D4" w:rsidP="008849D4">
          <w:pPr>
            <w:pStyle w:val="599CB077095043639558EB8F681B5058"/>
          </w:pPr>
          <w:r w:rsidRPr="00F12659">
            <w:rPr>
              <w:rStyle w:val="Textedelespacerserv"/>
            </w:rPr>
            <w:t>Cliquez ou appuyez ici pour entrer du texte.</w:t>
          </w:r>
        </w:p>
      </w:docPartBody>
    </w:docPart>
    <w:docPart>
      <w:docPartPr>
        <w:name w:val="8FE55CEFC5F14D86A484399F408D045D"/>
        <w:category>
          <w:name w:val="Général"/>
          <w:gallery w:val="placeholder"/>
        </w:category>
        <w:types>
          <w:type w:val="bbPlcHdr"/>
        </w:types>
        <w:behaviors>
          <w:behavior w:val="content"/>
        </w:behaviors>
        <w:guid w:val="{869554C2-1F8F-4C65-BEEA-E0A94B4D9135}"/>
      </w:docPartPr>
      <w:docPartBody>
        <w:p w:rsidR="001F6374" w:rsidRDefault="008849D4" w:rsidP="008849D4">
          <w:pPr>
            <w:pStyle w:val="8FE55CEFC5F14D86A484399F408D045D"/>
          </w:pPr>
          <w:r w:rsidRPr="00F12659">
            <w:rPr>
              <w:rStyle w:val="Textedelespacerserv"/>
            </w:rPr>
            <w:t>Cliquez ou appuyez ici pour entrer du texte.</w:t>
          </w:r>
        </w:p>
      </w:docPartBody>
    </w:docPart>
    <w:docPart>
      <w:docPartPr>
        <w:name w:val="D5DC18F00ED1476092CA87231BA09EA6"/>
        <w:category>
          <w:name w:val="Général"/>
          <w:gallery w:val="placeholder"/>
        </w:category>
        <w:types>
          <w:type w:val="bbPlcHdr"/>
        </w:types>
        <w:behaviors>
          <w:behavior w:val="content"/>
        </w:behaviors>
        <w:guid w:val="{33C72663-3401-458F-8317-DD84105BE0D7}"/>
      </w:docPartPr>
      <w:docPartBody>
        <w:p w:rsidR="001F6374" w:rsidRDefault="008849D4" w:rsidP="008849D4">
          <w:pPr>
            <w:pStyle w:val="D5DC18F00ED1476092CA87231BA09EA6"/>
          </w:pPr>
          <w:r w:rsidRPr="00F12659">
            <w:rPr>
              <w:rStyle w:val="Textedelespacerserv"/>
            </w:rPr>
            <w:t>Cliquez ou appuyez ici pour entrer du texte.</w:t>
          </w:r>
        </w:p>
      </w:docPartBody>
    </w:docPart>
    <w:docPart>
      <w:docPartPr>
        <w:name w:val="498A5564394D43E1A44081E9A0B0DB73"/>
        <w:category>
          <w:name w:val="Général"/>
          <w:gallery w:val="placeholder"/>
        </w:category>
        <w:types>
          <w:type w:val="bbPlcHdr"/>
        </w:types>
        <w:behaviors>
          <w:behavior w:val="content"/>
        </w:behaviors>
        <w:guid w:val="{F6DBBAB0-35DB-42D7-9758-E57422E38415}"/>
      </w:docPartPr>
      <w:docPartBody>
        <w:p w:rsidR="001F6374" w:rsidRDefault="008849D4" w:rsidP="008849D4">
          <w:pPr>
            <w:pStyle w:val="498A5564394D43E1A44081E9A0B0DB73"/>
          </w:pPr>
          <w:r w:rsidRPr="00F12659">
            <w:rPr>
              <w:rStyle w:val="Textedelespacerserv"/>
            </w:rPr>
            <w:t>Cliquez ou appuyez ici pour entrer du texte.</w:t>
          </w:r>
        </w:p>
      </w:docPartBody>
    </w:docPart>
    <w:docPart>
      <w:docPartPr>
        <w:name w:val="0624C85C823D497EA60A65C981D9696C"/>
        <w:category>
          <w:name w:val="Général"/>
          <w:gallery w:val="placeholder"/>
        </w:category>
        <w:types>
          <w:type w:val="bbPlcHdr"/>
        </w:types>
        <w:behaviors>
          <w:behavior w:val="content"/>
        </w:behaviors>
        <w:guid w:val="{16ABC635-BF80-4EF6-ADB0-59FD07931089}"/>
      </w:docPartPr>
      <w:docPartBody>
        <w:p w:rsidR="001F6374" w:rsidRDefault="008849D4" w:rsidP="008849D4">
          <w:pPr>
            <w:pStyle w:val="0624C85C823D497EA60A65C981D9696C"/>
          </w:pPr>
          <w:r w:rsidRPr="00F12659">
            <w:rPr>
              <w:rStyle w:val="Textedelespacerserv"/>
            </w:rPr>
            <w:t>Cliquez ou appuyez ici pour entrer du texte.</w:t>
          </w:r>
        </w:p>
      </w:docPartBody>
    </w:docPart>
    <w:docPart>
      <w:docPartPr>
        <w:name w:val="885A378A65FE4501B3970A1CB550B78A"/>
        <w:category>
          <w:name w:val="Général"/>
          <w:gallery w:val="placeholder"/>
        </w:category>
        <w:types>
          <w:type w:val="bbPlcHdr"/>
        </w:types>
        <w:behaviors>
          <w:behavior w:val="content"/>
        </w:behaviors>
        <w:guid w:val="{7C267D02-6B13-404D-BD04-57624A35CC38}"/>
      </w:docPartPr>
      <w:docPartBody>
        <w:p w:rsidR="001F6374" w:rsidRDefault="008849D4" w:rsidP="008849D4">
          <w:pPr>
            <w:pStyle w:val="885A378A65FE4501B3970A1CB550B78A"/>
          </w:pPr>
          <w:r w:rsidRPr="00F12659">
            <w:rPr>
              <w:rStyle w:val="Textedelespacerserv"/>
            </w:rPr>
            <w:t>Cliquez ou appuyez ici pour entrer du texte.</w:t>
          </w:r>
        </w:p>
      </w:docPartBody>
    </w:docPart>
    <w:docPart>
      <w:docPartPr>
        <w:name w:val="4EDDD38C96394EC9AAC50FDFEB911D8D"/>
        <w:category>
          <w:name w:val="Général"/>
          <w:gallery w:val="placeholder"/>
        </w:category>
        <w:types>
          <w:type w:val="bbPlcHdr"/>
        </w:types>
        <w:behaviors>
          <w:behavior w:val="content"/>
        </w:behaviors>
        <w:guid w:val="{5A4984CF-47E5-4E95-9D16-27E50C13B281}"/>
      </w:docPartPr>
      <w:docPartBody>
        <w:p w:rsidR="001F6374" w:rsidRDefault="008849D4" w:rsidP="008849D4">
          <w:pPr>
            <w:pStyle w:val="4EDDD38C96394EC9AAC50FDFEB911D8D"/>
          </w:pPr>
          <w:r w:rsidRPr="00F12659">
            <w:rPr>
              <w:rStyle w:val="Textedelespacerserv"/>
            </w:rPr>
            <w:t>Cliquez ou appuyez ici pour entrer du texte.</w:t>
          </w:r>
        </w:p>
      </w:docPartBody>
    </w:docPart>
    <w:docPart>
      <w:docPartPr>
        <w:name w:val="12A1B838FB89471B93D412128541F21F"/>
        <w:category>
          <w:name w:val="Général"/>
          <w:gallery w:val="placeholder"/>
        </w:category>
        <w:types>
          <w:type w:val="bbPlcHdr"/>
        </w:types>
        <w:behaviors>
          <w:behavior w:val="content"/>
        </w:behaviors>
        <w:guid w:val="{81A52A08-0144-48DD-B71F-4BFD06F01685}"/>
      </w:docPartPr>
      <w:docPartBody>
        <w:p w:rsidR="001F6374" w:rsidRDefault="008849D4" w:rsidP="008849D4">
          <w:pPr>
            <w:pStyle w:val="12A1B838FB89471B93D412128541F21F"/>
          </w:pPr>
          <w:r w:rsidRPr="00F12659">
            <w:rPr>
              <w:rStyle w:val="Textedelespacerserv"/>
            </w:rPr>
            <w:t>Cliquez ou appuyez ici pour entrer du texte.</w:t>
          </w:r>
        </w:p>
      </w:docPartBody>
    </w:docPart>
    <w:docPart>
      <w:docPartPr>
        <w:name w:val="1E16A636DB094FB9A8AB5363C2D766C6"/>
        <w:category>
          <w:name w:val="Général"/>
          <w:gallery w:val="placeholder"/>
        </w:category>
        <w:types>
          <w:type w:val="bbPlcHdr"/>
        </w:types>
        <w:behaviors>
          <w:behavior w:val="content"/>
        </w:behaviors>
        <w:guid w:val="{2F82FEE0-01D6-49DA-A1BB-DE3AC2869BB6}"/>
      </w:docPartPr>
      <w:docPartBody>
        <w:p w:rsidR="001F6374" w:rsidRDefault="008849D4" w:rsidP="008849D4">
          <w:pPr>
            <w:pStyle w:val="1E16A636DB094FB9A8AB5363C2D766C6"/>
          </w:pPr>
          <w:r w:rsidRPr="00F12659">
            <w:rPr>
              <w:rStyle w:val="Textedelespacerserv"/>
            </w:rPr>
            <w:t>Cliquez ou appuyez ici pour entrer du texte.</w:t>
          </w:r>
        </w:p>
      </w:docPartBody>
    </w:docPart>
    <w:docPart>
      <w:docPartPr>
        <w:name w:val="125ADD2AF6574797A9A888E3FC98DF7B"/>
        <w:category>
          <w:name w:val="Général"/>
          <w:gallery w:val="placeholder"/>
        </w:category>
        <w:types>
          <w:type w:val="bbPlcHdr"/>
        </w:types>
        <w:behaviors>
          <w:behavior w:val="content"/>
        </w:behaviors>
        <w:guid w:val="{0EBB36B6-396B-41D7-963D-F61ED39871E3}"/>
      </w:docPartPr>
      <w:docPartBody>
        <w:p w:rsidR="001F6374" w:rsidRDefault="008849D4" w:rsidP="008849D4">
          <w:pPr>
            <w:pStyle w:val="125ADD2AF6574797A9A888E3FC98DF7B"/>
          </w:pPr>
          <w:r w:rsidRPr="00F12659">
            <w:rPr>
              <w:rStyle w:val="Textedelespacerserv"/>
            </w:rPr>
            <w:t>Cliquez ou appuyez ici pour entrer du texte.</w:t>
          </w:r>
        </w:p>
      </w:docPartBody>
    </w:docPart>
    <w:docPart>
      <w:docPartPr>
        <w:name w:val="1921D7CFC6254FF19C07FF2CE6FB41FC"/>
        <w:category>
          <w:name w:val="Général"/>
          <w:gallery w:val="placeholder"/>
        </w:category>
        <w:types>
          <w:type w:val="bbPlcHdr"/>
        </w:types>
        <w:behaviors>
          <w:behavior w:val="content"/>
        </w:behaviors>
        <w:guid w:val="{7B39E54F-0DFB-4001-BB55-56CC8B350C69}"/>
      </w:docPartPr>
      <w:docPartBody>
        <w:p w:rsidR="00FF17BC" w:rsidRDefault="00D1420A" w:rsidP="00D1420A">
          <w:pPr>
            <w:pStyle w:val="1921D7CFC6254FF19C07FF2CE6FB41FC"/>
          </w:pPr>
          <w:r w:rsidRPr="00F12659">
            <w:rPr>
              <w:rStyle w:val="Textedelespacerserv"/>
            </w:rPr>
            <w:t>Cliquez ou appuyez ici pour entrer du texte.</w:t>
          </w:r>
        </w:p>
      </w:docPartBody>
    </w:docPart>
    <w:docPart>
      <w:docPartPr>
        <w:name w:val="FD2DC774C7E044C9A033C70A7F4D39A5"/>
        <w:category>
          <w:name w:val="Général"/>
          <w:gallery w:val="placeholder"/>
        </w:category>
        <w:types>
          <w:type w:val="bbPlcHdr"/>
        </w:types>
        <w:behaviors>
          <w:behavior w:val="content"/>
        </w:behaviors>
        <w:guid w:val="{B31EB70F-B9F3-4AB2-97B3-D72E51CE7A9D}"/>
      </w:docPartPr>
      <w:docPartBody>
        <w:p w:rsidR="0000077F" w:rsidRDefault="002F6713" w:rsidP="002F6713">
          <w:pPr>
            <w:pStyle w:val="FD2DC774C7E044C9A033C70A7F4D39A5"/>
          </w:pPr>
          <w:r w:rsidRPr="00F12659">
            <w:rPr>
              <w:rStyle w:val="Textedelespacerserv"/>
            </w:rPr>
            <w:t>Cliquez ou appuyez ici pour entrer du texte.</w:t>
          </w:r>
        </w:p>
      </w:docPartBody>
    </w:docPart>
    <w:docPart>
      <w:docPartPr>
        <w:name w:val="7C1B09DE259C4A57881246B808C8579E"/>
        <w:category>
          <w:name w:val="Général"/>
          <w:gallery w:val="placeholder"/>
        </w:category>
        <w:types>
          <w:type w:val="bbPlcHdr"/>
        </w:types>
        <w:behaviors>
          <w:behavior w:val="content"/>
        </w:behaviors>
        <w:guid w:val="{F7B09284-CC58-453C-A9B0-3B694AB67331}"/>
      </w:docPartPr>
      <w:docPartBody>
        <w:p w:rsidR="0000077F" w:rsidRDefault="002F6713" w:rsidP="002F6713">
          <w:pPr>
            <w:pStyle w:val="7C1B09DE259C4A57881246B808C8579E"/>
          </w:pPr>
          <w:r w:rsidRPr="00F12659">
            <w:rPr>
              <w:rStyle w:val="Textedelespacerserv"/>
            </w:rPr>
            <w:t>Cliquez ou appuyez ici pour entrer du texte.</w:t>
          </w:r>
        </w:p>
      </w:docPartBody>
    </w:docPart>
    <w:docPart>
      <w:docPartPr>
        <w:name w:val="4B2F9408E85A404AB6E5E9064FC3326D"/>
        <w:category>
          <w:name w:val="Général"/>
          <w:gallery w:val="placeholder"/>
        </w:category>
        <w:types>
          <w:type w:val="bbPlcHdr"/>
        </w:types>
        <w:behaviors>
          <w:behavior w:val="content"/>
        </w:behaviors>
        <w:guid w:val="{4D2548A8-FDCF-45F9-88C1-D2280DDBEF25}"/>
      </w:docPartPr>
      <w:docPartBody>
        <w:p w:rsidR="0000077F" w:rsidRDefault="002F6713" w:rsidP="002F6713">
          <w:pPr>
            <w:pStyle w:val="4B2F9408E85A404AB6E5E9064FC3326D"/>
          </w:pPr>
          <w:r w:rsidRPr="00F12659">
            <w:rPr>
              <w:rStyle w:val="Textedelespacerserv"/>
            </w:rPr>
            <w:t>Cliquez ou appuyez ici pour entrer du texte.</w:t>
          </w:r>
        </w:p>
      </w:docPartBody>
    </w:docPart>
    <w:docPart>
      <w:docPartPr>
        <w:name w:val="1C32BFAA054547699944D799E0478E95"/>
        <w:category>
          <w:name w:val="Général"/>
          <w:gallery w:val="placeholder"/>
        </w:category>
        <w:types>
          <w:type w:val="bbPlcHdr"/>
        </w:types>
        <w:behaviors>
          <w:behavior w:val="content"/>
        </w:behaviors>
        <w:guid w:val="{14BA5383-819B-43BD-A237-41BA2B874902}"/>
      </w:docPartPr>
      <w:docPartBody>
        <w:p w:rsidR="0000077F" w:rsidRDefault="002F6713" w:rsidP="002F6713">
          <w:pPr>
            <w:pStyle w:val="1C32BFAA054547699944D799E0478E95"/>
          </w:pPr>
          <w:r w:rsidRPr="00F12659">
            <w:rPr>
              <w:rStyle w:val="Textedelespacerserv"/>
            </w:rPr>
            <w:t>Cliquez ou appuyez ici pour entrer du texte.</w:t>
          </w:r>
        </w:p>
      </w:docPartBody>
    </w:docPart>
    <w:docPart>
      <w:docPartPr>
        <w:name w:val="02F9DF8AD3FA42ED91999AC32EDC1AE0"/>
        <w:category>
          <w:name w:val="Général"/>
          <w:gallery w:val="placeholder"/>
        </w:category>
        <w:types>
          <w:type w:val="bbPlcHdr"/>
        </w:types>
        <w:behaviors>
          <w:behavior w:val="content"/>
        </w:behaviors>
        <w:guid w:val="{7E835C9D-F98C-483D-81A2-0BBFEA689979}"/>
      </w:docPartPr>
      <w:docPartBody>
        <w:p w:rsidR="0000077F" w:rsidRDefault="002F6713" w:rsidP="002F6713">
          <w:pPr>
            <w:pStyle w:val="02F9DF8AD3FA42ED91999AC32EDC1AE0"/>
          </w:pPr>
          <w:r w:rsidRPr="00F12659">
            <w:rPr>
              <w:rStyle w:val="Textedelespacerserv"/>
            </w:rPr>
            <w:t>Cliquez ou appuyez ici pour entrer du texte.</w:t>
          </w:r>
        </w:p>
      </w:docPartBody>
    </w:docPart>
    <w:docPart>
      <w:docPartPr>
        <w:name w:val="A0EE37AA532E4DDD9A00648E54D946B8"/>
        <w:category>
          <w:name w:val="Général"/>
          <w:gallery w:val="placeholder"/>
        </w:category>
        <w:types>
          <w:type w:val="bbPlcHdr"/>
        </w:types>
        <w:behaviors>
          <w:behavior w:val="content"/>
        </w:behaviors>
        <w:guid w:val="{01BC423A-2F62-432B-ADE6-20F2488BBDBF}"/>
      </w:docPartPr>
      <w:docPartBody>
        <w:p w:rsidR="0000077F" w:rsidRDefault="002F6713" w:rsidP="002F6713">
          <w:pPr>
            <w:pStyle w:val="A0EE37AA532E4DDD9A00648E54D946B8"/>
          </w:pPr>
          <w:r w:rsidRPr="00F12659">
            <w:rPr>
              <w:rStyle w:val="Textedelespacerserv"/>
            </w:rPr>
            <w:t>Cliquez ou appuyez ici pour entrer du texte.</w:t>
          </w:r>
        </w:p>
      </w:docPartBody>
    </w:docPart>
    <w:docPart>
      <w:docPartPr>
        <w:name w:val="2E1A351047DF412F9F65463872ECDA98"/>
        <w:category>
          <w:name w:val="Général"/>
          <w:gallery w:val="placeholder"/>
        </w:category>
        <w:types>
          <w:type w:val="bbPlcHdr"/>
        </w:types>
        <w:behaviors>
          <w:behavior w:val="content"/>
        </w:behaviors>
        <w:guid w:val="{C4FD2DA4-D210-4553-A34C-9528EA0CB48A}"/>
      </w:docPartPr>
      <w:docPartBody>
        <w:p w:rsidR="0000077F" w:rsidRDefault="002F6713" w:rsidP="002F6713">
          <w:pPr>
            <w:pStyle w:val="2E1A351047DF412F9F65463872ECDA98"/>
          </w:pPr>
          <w:r w:rsidRPr="00F12659">
            <w:rPr>
              <w:rStyle w:val="Textedelespacerserv"/>
            </w:rPr>
            <w:t>Cliquez ou appuyez ici pour entrer du texte.</w:t>
          </w:r>
        </w:p>
      </w:docPartBody>
    </w:docPart>
    <w:docPart>
      <w:docPartPr>
        <w:name w:val="1DE8A1C881964BE396E67B5CF7A2507D"/>
        <w:category>
          <w:name w:val="Général"/>
          <w:gallery w:val="placeholder"/>
        </w:category>
        <w:types>
          <w:type w:val="bbPlcHdr"/>
        </w:types>
        <w:behaviors>
          <w:behavior w:val="content"/>
        </w:behaviors>
        <w:guid w:val="{013167DD-E3A6-472C-A799-0D64358CCCA2}"/>
      </w:docPartPr>
      <w:docPartBody>
        <w:p w:rsidR="0000077F" w:rsidRDefault="002F6713" w:rsidP="002F6713">
          <w:pPr>
            <w:pStyle w:val="1DE8A1C881964BE396E67B5CF7A2507D"/>
          </w:pPr>
          <w:r w:rsidRPr="00F12659">
            <w:rPr>
              <w:rStyle w:val="Textedelespacerserv"/>
            </w:rPr>
            <w:t>Cliquez ou appuyez ici pour entrer du texte.</w:t>
          </w:r>
        </w:p>
      </w:docPartBody>
    </w:docPart>
    <w:docPart>
      <w:docPartPr>
        <w:name w:val="747B3886F0A44C01AF5A861F4506CB3A"/>
        <w:category>
          <w:name w:val="Général"/>
          <w:gallery w:val="placeholder"/>
        </w:category>
        <w:types>
          <w:type w:val="bbPlcHdr"/>
        </w:types>
        <w:behaviors>
          <w:behavior w:val="content"/>
        </w:behaviors>
        <w:guid w:val="{80152010-3D9E-4190-943B-6A97A383A8C1}"/>
      </w:docPartPr>
      <w:docPartBody>
        <w:p w:rsidR="0000077F" w:rsidRDefault="002F6713" w:rsidP="002F6713">
          <w:pPr>
            <w:pStyle w:val="747B3886F0A44C01AF5A861F4506CB3A"/>
          </w:pPr>
          <w:r w:rsidRPr="00F12659">
            <w:rPr>
              <w:rStyle w:val="Textedelespacerserv"/>
            </w:rPr>
            <w:t>Cliquez ou appuyez ici pour entrer du texte.</w:t>
          </w:r>
        </w:p>
      </w:docPartBody>
    </w:docPart>
    <w:docPart>
      <w:docPartPr>
        <w:name w:val="691D0ABFAC5D458AADD32DF4FB1F9722"/>
        <w:category>
          <w:name w:val="Général"/>
          <w:gallery w:val="placeholder"/>
        </w:category>
        <w:types>
          <w:type w:val="bbPlcHdr"/>
        </w:types>
        <w:behaviors>
          <w:behavior w:val="content"/>
        </w:behaviors>
        <w:guid w:val="{69435B4C-7F1F-44C6-B2CD-4F6E0AF8D5A0}"/>
      </w:docPartPr>
      <w:docPartBody>
        <w:p w:rsidR="0000077F" w:rsidRDefault="002F6713" w:rsidP="002F6713">
          <w:pPr>
            <w:pStyle w:val="691D0ABFAC5D458AADD32DF4FB1F9722"/>
          </w:pPr>
          <w:r w:rsidRPr="00F12659">
            <w:rPr>
              <w:rStyle w:val="Textedelespacerserv"/>
            </w:rPr>
            <w:t>Cliquez ou appuyez ici pour entrer du texte.</w:t>
          </w:r>
        </w:p>
      </w:docPartBody>
    </w:docPart>
    <w:docPart>
      <w:docPartPr>
        <w:name w:val="F459A0A77CE044AF9E542D8E7F2D5ECE"/>
        <w:category>
          <w:name w:val="Général"/>
          <w:gallery w:val="placeholder"/>
        </w:category>
        <w:types>
          <w:type w:val="bbPlcHdr"/>
        </w:types>
        <w:behaviors>
          <w:behavior w:val="content"/>
        </w:behaviors>
        <w:guid w:val="{7F0E9039-8343-4E78-8FB6-CF5F1F0F49A7}"/>
      </w:docPartPr>
      <w:docPartBody>
        <w:p w:rsidR="0000077F" w:rsidRDefault="002F6713" w:rsidP="002F6713">
          <w:pPr>
            <w:pStyle w:val="F459A0A77CE044AF9E542D8E7F2D5ECE"/>
          </w:pPr>
          <w:r w:rsidRPr="00F1265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DAA"/>
    <w:rsid w:val="0000077F"/>
    <w:rsid w:val="00060FEB"/>
    <w:rsid w:val="000D741C"/>
    <w:rsid w:val="001F6374"/>
    <w:rsid w:val="002D3B0E"/>
    <w:rsid w:val="002F6713"/>
    <w:rsid w:val="004765C7"/>
    <w:rsid w:val="004B3917"/>
    <w:rsid w:val="00594CC8"/>
    <w:rsid w:val="00841C8C"/>
    <w:rsid w:val="008849D4"/>
    <w:rsid w:val="008B5F39"/>
    <w:rsid w:val="008D0B11"/>
    <w:rsid w:val="00A07ADE"/>
    <w:rsid w:val="00A2471E"/>
    <w:rsid w:val="00A47DAA"/>
    <w:rsid w:val="00A61C9F"/>
    <w:rsid w:val="00AB4D25"/>
    <w:rsid w:val="00D1420A"/>
    <w:rsid w:val="00D52571"/>
    <w:rsid w:val="00D94FDD"/>
    <w:rsid w:val="00EE3095"/>
    <w:rsid w:val="00F96B8D"/>
    <w:rsid w:val="00FF17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3A0A126636447D8B9D24F6AD15DD277">
    <w:name w:val="73A0A126636447D8B9D24F6AD15DD277"/>
  </w:style>
  <w:style w:type="paragraph" w:customStyle="1" w:styleId="A3FB8E13DED54DF1962D66BA32866181">
    <w:name w:val="A3FB8E13DED54DF1962D66BA32866181"/>
  </w:style>
  <w:style w:type="paragraph" w:customStyle="1" w:styleId="81503D1FF96F4E70B7EFE29AFF61B79B">
    <w:name w:val="81503D1FF96F4E70B7EFE29AFF61B79B"/>
  </w:style>
  <w:style w:type="paragraph" w:customStyle="1" w:styleId="81D1847CFE5146DEA49C0F3AE6A55486">
    <w:name w:val="81D1847CFE5146DEA49C0F3AE6A55486"/>
  </w:style>
  <w:style w:type="paragraph" w:customStyle="1" w:styleId="FDF9755F7D8F4A46AB3954ADB08D624E">
    <w:name w:val="FDF9755F7D8F4A46AB3954ADB08D624E"/>
  </w:style>
  <w:style w:type="paragraph" w:customStyle="1" w:styleId="tiquettes">
    <w:name w:val="Étiquettes"/>
    <w:basedOn w:val="Normal"/>
    <w:qFormat/>
    <w:rsid w:val="00A47DAA"/>
    <w:pPr>
      <w:spacing w:after="0"/>
    </w:pPr>
    <w:rPr>
      <w:rFonts w:eastAsiaTheme="minorHAnsi"/>
      <w:sz w:val="18"/>
      <w:lang w:eastAsia="en-US"/>
    </w:rPr>
  </w:style>
  <w:style w:type="paragraph" w:customStyle="1" w:styleId="F2DD824545704B1A91B80D6C9B70B980">
    <w:name w:val="F2DD824545704B1A91B80D6C9B70B980"/>
  </w:style>
  <w:style w:type="paragraph" w:customStyle="1" w:styleId="45855880FDBD488EA7CC7F7FBD0FB51C">
    <w:name w:val="45855880FDBD488EA7CC7F7FBD0FB51C"/>
  </w:style>
  <w:style w:type="paragraph" w:customStyle="1" w:styleId="08065B2CF8314E2F9004F6C1229C1BA2">
    <w:name w:val="08065B2CF8314E2F9004F6C1229C1BA2"/>
  </w:style>
  <w:style w:type="paragraph" w:customStyle="1" w:styleId="2CD8358FB6A3427EA4F0BF5A56A7C126">
    <w:name w:val="2CD8358FB6A3427EA4F0BF5A56A7C126"/>
  </w:style>
  <w:style w:type="paragraph" w:customStyle="1" w:styleId="60ABD9B52F1F4713AA3172852C580A16">
    <w:name w:val="60ABD9B52F1F4713AA3172852C580A16"/>
  </w:style>
  <w:style w:type="paragraph" w:customStyle="1" w:styleId="BCA97EBFCB224C9D9E99816A7636DC5A">
    <w:name w:val="BCA97EBFCB224C9D9E99816A7636DC5A"/>
  </w:style>
  <w:style w:type="paragraph" w:customStyle="1" w:styleId="F65EE3E3825C46AF9AD4628F9813DA09">
    <w:name w:val="F65EE3E3825C46AF9AD4628F9813DA09"/>
  </w:style>
  <w:style w:type="character" w:styleId="Accentuation">
    <w:name w:val="Emphasis"/>
    <w:basedOn w:val="Policepardfaut"/>
    <w:uiPriority w:val="20"/>
    <w:qFormat/>
    <w:rsid w:val="00A47DAA"/>
    <w:rPr>
      <w:rFonts w:asciiTheme="minorHAnsi" w:hAnsiTheme="minorHAnsi"/>
      <w:b w:val="0"/>
      <w:i w:val="0"/>
      <w:iCs/>
      <w:caps w:val="0"/>
      <w:smallCaps w:val="0"/>
    </w:rPr>
  </w:style>
  <w:style w:type="paragraph" w:customStyle="1" w:styleId="9A57947C487240F59C4E054127C3EBEA">
    <w:name w:val="9A57947C487240F59C4E054127C3EBEA"/>
  </w:style>
  <w:style w:type="paragraph" w:customStyle="1" w:styleId="72E6FEB9612045BEA7BB17FCE2EB958A">
    <w:name w:val="72E6FEB9612045BEA7BB17FCE2EB958A"/>
  </w:style>
  <w:style w:type="paragraph" w:customStyle="1" w:styleId="0F034B04A362456483845F468B711C56">
    <w:name w:val="0F034B04A362456483845F468B711C56"/>
  </w:style>
  <w:style w:type="paragraph" w:customStyle="1" w:styleId="63A068DDC03A4D7A99D282B332F76038">
    <w:name w:val="63A068DDC03A4D7A99D282B332F76038"/>
  </w:style>
  <w:style w:type="paragraph" w:customStyle="1" w:styleId="0FD55AC6AA3347CFAE7EC7280FDCADCB">
    <w:name w:val="0FD55AC6AA3347CFAE7EC7280FDCADCB"/>
  </w:style>
  <w:style w:type="paragraph" w:customStyle="1" w:styleId="6B94DC9A02BA4392A87D6678150CC29E">
    <w:name w:val="6B94DC9A02BA4392A87D6678150CC29E"/>
  </w:style>
  <w:style w:type="paragraph" w:customStyle="1" w:styleId="0D5E9E9EA6A8461A83402A4A3C288FAE">
    <w:name w:val="0D5E9E9EA6A8461A83402A4A3C288FAE"/>
  </w:style>
  <w:style w:type="paragraph" w:customStyle="1" w:styleId="C6C215CC231345CB8935DD5F4B1A0B79">
    <w:name w:val="C6C215CC231345CB8935DD5F4B1A0B79"/>
  </w:style>
  <w:style w:type="paragraph" w:customStyle="1" w:styleId="61E46EF5D8194331AD137D4D14905AFE">
    <w:name w:val="61E46EF5D8194331AD137D4D14905AFE"/>
  </w:style>
  <w:style w:type="paragraph" w:customStyle="1" w:styleId="5DAD383527DA4F239B6411521A27494E">
    <w:name w:val="5DAD383527DA4F239B6411521A27494E"/>
  </w:style>
  <w:style w:type="paragraph" w:customStyle="1" w:styleId="1F73BF7F66B5465CB20CB870146E4742">
    <w:name w:val="1F73BF7F66B5465CB20CB870146E4742"/>
  </w:style>
  <w:style w:type="paragraph" w:customStyle="1" w:styleId="98E1DDE5AA284664A5BFDB94DE6A8D97">
    <w:name w:val="98E1DDE5AA284664A5BFDB94DE6A8D97"/>
  </w:style>
  <w:style w:type="paragraph" w:customStyle="1" w:styleId="98242436FB0F4DF9AE6F3914223599D4">
    <w:name w:val="98242436FB0F4DF9AE6F3914223599D4"/>
  </w:style>
  <w:style w:type="paragraph" w:customStyle="1" w:styleId="FFFEEC23CD254C06B512F64EA45C7DBD">
    <w:name w:val="FFFEEC23CD254C06B512F64EA45C7DBD"/>
  </w:style>
  <w:style w:type="paragraph" w:customStyle="1" w:styleId="4E42EA6950814C99965696573A7DEC37">
    <w:name w:val="4E42EA6950814C99965696573A7DEC37"/>
  </w:style>
  <w:style w:type="paragraph" w:customStyle="1" w:styleId="A78F39376C30461D8A52799AE49CA982">
    <w:name w:val="A78F39376C30461D8A52799AE49CA982"/>
  </w:style>
  <w:style w:type="paragraph" w:customStyle="1" w:styleId="1F905CCAAF0E4E3389ED3958D3E3D099">
    <w:name w:val="1F905CCAAF0E4E3389ED3958D3E3D099"/>
  </w:style>
  <w:style w:type="paragraph" w:customStyle="1" w:styleId="300C9D734A954E4F93062D466047304F">
    <w:name w:val="300C9D734A954E4F93062D466047304F"/>
    <w:rsid w:val="00A47DAA"/>
  </w:style>
  <w:style w:type="paragraph" w:customStyle="1" w:styleId="9BCEBFD9AE3F4C3D93BF6CE905134715">
    <w:name w:val="9BCEBFD9AE3F4C3D93BF6CE905134715"/>
    <w:rsid w:val="00A47DAA"/>
  </w:style>
  <w:style w:type="paragraph" w:customStyle="1" w:styleId="315910B57AE447F588159507306E5209">
    <w:name w:val="315910B57AE447F588159507306E5209"/>
    <w:rsid w:val="00A47DAA"/>
  </w:style>
  <w:style w:type="paragraph" w:customStyle="1" w:styleId="154F2CD5AF0045CBA89F17C0E34E7CA6">
    <w:name w:val="154F2CD5AF0045CBA89F17C0E34E7CA6"/>
    <w:rsid w:val="00A47DAA"/>
  </w:style>
  <w:style w:type="paragraph" w:customStyle="1" w:styleId="EDD3FAC0DA5B4218A6A65781B1E1C013">
    <w:name w:val="EDD3FAC0DA5B4218A6A65781B1E1C013"/>
    <w:rsid w:val="00A47DAA"/>
  </w:style>
  <w:style w:type="paragraph" w:customStyle="1" w:styleId="93FE19EC815A4E1088806B5D4A45A78A">
    <w:name w:val="93FE19EC815A4E1088806B5D4A45A78A"/>
    <w:rsid w:val="00A47DAA"/>
  </w:style>
  <w:style w:type="paragraph" w:customStyle="1" w:styleId="D9F045792F304E0DA956A8EC72121501">
    <w:name w:val="D9F045792F304E0DA956A8EC72121501"/>
    <w:rsid w:val="00A47DAA"/>
  </w:style>
  <w:style w:type="paragraph" w:customStyle="1" w:styleId="12B7A5A9C1654B6EA404A99646E4A023">
    <w:name w:val="12B7A5A9C1654B6EA404A99646E4A023"/>
    <w:rsid w:val="00A47DAA"/>
  </w:style>
  <w:style w:type="paragraph" w:customStyle="1" w:styleId="A2A39215F81C483BB9739BCF2B25300B">
    <w:name w:val="A2A39215F81C483BB9739BCF2B25300B"/>
    <w:rsid w:val="00A47DAA"/>
  </w:style>
  <w:style w:type="paragraph" w:customStyle="1" w:styleId="1584E41F1EA8408EBFDA8B9B98CD0E6B">
    <w:name w:val="1584E41F1EA8408EBFDA8B9B98CD0E6B"/>
    <w:rsid w:val="00A47DAA"/>
  </w:style>
  <w:style w:type="paragraph" w:customStyle="1" w:styleId="506F7C6274E24E439CC13150D83CBD39">
    <w:name w:val="506F7C6274E24E439CC13150D83CBD39"/>
    <w:rsid w:val="00A47DAA"/>
  </w:style>
  <w:style w:type="paragraph" w:customStyle="1" w:styleId="3199AC0CE6704C2B8CCA0FE95F3254FE">
    <w:name w:val="3199AC0CE6704C2B8CCA0FE95F3254FE"/>
    <w:rsid w:val="00A47DAA"/>
  </w:style>
  <w:style w:type="paragraph" w:customStyle="1" w:styleId="E347A8014B2D4C7EB8A9240A2BF2680E">
    <w:name w:val="E347A8014B2D4C7EB8A9240A2BF2680E"/>
    <w:rsid w:val="00A47DAA"/>
  </w:style>
  <w:style w:type="paragraph" w:customStyle="1" w:styleId="BE9CDF3A14DE44E0A8CF810C0CC9F709">
    <w:name w:val="BE9CDF3A14DE44E0A8CF810C0CC9F709"/>
    <w:rsid w:val="00A47DAA"/>
  </w:style>
  <w:style w:type="paragraph" w:customStyle="1" w:styleId="75D9E30A338045C8AEB166894151F0E8">
    <w:name w:val="75D9E30A338045C8AEB166894151F0E8"/>
    <w:rsid w:val="00A47DAA"/>
  </w:style>
  <w:style w:type="paragraph" w:customStyle="1" w:styleId="809C6A1BFEF447D5B81AD4F12ECFDD1E">
    <w:name w:val="809C6A1BFEF447D5B81AD4F12ECFDD1E"/>
    <w:rsid w:val="00A47DAA"/>
  </w:style>
  <w:style w:type="paragraph" w:customStyle="1" w:styleId="EA6F5067C0B24F32BC335A8C2A458E9E">
    <w:name w:val="EA6F5067C0B24F32BC335A8C2A458E9E"/>
    <w:rsid w:val="00A47DAA"/>
  </w:style>
  <w:style w:type="paragraph" w:customStyle="1" w:styleId="E93D2862E84D4F2C8A227BCCAE805CB0">
    <w:name w:val="E93D2862E84D4F2C8A227BCCAE805CB0"/>
    <w:rsid w:val="00A47DAA"/>
  </w:style>
  <w:style w:type="paragraph" w:customStyle="1" w:styleId="6FC270A3D77F49A0910D0EB4692A9EAA">
    <w:name w:val="6FC270A3D77F49A0910D0EB4692A9EAA"/>
    <w:rsid w:val="00A47DAA"/>
  </w:style>
  <w:style w:type="paragraph" w:customStyle="1" w:styleId="646ECC7DF33D48319FE94A0A3E88F43A">
    <w:name w:val="646ECC7DF33D48319FE94A0A3E88F43A"/>
    <w:rsid w:val="00A47DAA"/>
  </w:style>
  <w:style w:type="paragraph" w:customStyle="1" w:styleId="2000539FAAE8424392DB9E1634BF4AFB">
    <w:name w:val="2000539FAAE8424392DB9E1634BF4AFB"/>
    <w:rsid w:val="00A47DAA"/>
  </w:style>
  <w:style w:type="paragraph" w:customStyle="1" w:styleId="8BD5A5AF3FD5491FA3371491C6544CC7">
    <w:name w:val="8BD5A5AF3FD5491FA3371491C6544CC7"/>
    <w:rsid w:val="00A47DAA"/>
  </w:style>
  <w:style w:type="paragraph" w:customStyle="1" w:styleId="2652B4D4171048DFAAABD0C86DB86F22">
    <w:name w:val="2652B4D4171048DFAAABD0C86DB86F22"/>
    <w:rsid w:val="00A47DAA"/>
  </w:style>
  <w:style w:type="paragraph" w:customStyle="1" w:styleId="2E958B228FB1428D81224C4BF3779D9E">
    <w:name w:val="2E958B228FB1428D81224C4BF3779D9E"/>
    <w:rsid w:val="00A47DAA"/>
  </w:style>
  <w:style w:type="paragraph" w:customStyle="1" w:styleId="0D84FEA44D69465C9E90A847F4789DEB">
    <w:name w:val="0D84FEA44D69465C9E90A847F4789DEB"/>
    <w:rsid w:val="00A47DAA"/>
  </w:style>
  <w:style w:type="paragraph" w:customStyle="1" w:styleId="9CBFCD1FE696461DBE6EAC54B09AC730">
    <w:name w:val="9CBFCD1FE696461DBE6EAC54B09AC730"/>
    <w:rsid w:val="00A47DAA"/>
  </w:style>
  <w:style w:type="paragraph" w:customStyle="1" w:styleId="0A33D6C37E7E436FAAA5645B90F522D9">
    <w:name w:val="0A33D6C37E7E436FAAA5645B90F522D9"/>
    <w:rsid w:val="00A47DAA"/>
  </w:style>
  <w:style w:type="paragraph" w:customStyle="1" w:styleId="E71862F58C2E4792B19943A8B4A27607">
    <w:name w:val="E71862F58C2E4792B19943A8B4A27607"/>
    <w:rsid w:val="00A47DAA"/>
  </w:style>
  <w:style w:type="paragraph" w:customStyle="1" w:styleId="15C3E6A0FE41486C986B19BC66B10783">
    <w:name w:val="15C3E6A0FE41486C986B19BC66B10783"/>
    <w:rsid w:val="00A47DAA"/>
  </w:style>
  <w:style w:type="paragraph" w:customStyle="1" w:styleId="871D90BE092A4DFB8541278BA4EDD80D">
    <w:name w:val="871D90BE092A4DFB8541278BA4EDD80D"/>
    <w:rsid w:val="00A47DAA"/>
  </w:style>
  <w:style w:type="paragraph" w:customStyle="1" w:styleId="8B63F81799F04A88B21B7DA2828CCAD4">
    <w:name w:val="8B63F81799F04A88B21B7DA2828CCAD4"/>
    <w:rsid w:val="00A47DAA"/>
  </w:style>
  <w:style w:type="paragraph" w:customStyle="1" w:styleId="90CB5A631BF041ABA39FE20C8323E413">
    <w:name w:val="90CB5A631BF041ABA39FE20C8323E413"/>
    <w:rsid w:val="00A47DAA"/>
  </w:style>
  <w:style w:type="character" w:styleId="Textedelespacerserv">
    <w:name w:val="Placeholder Text"/>
    <w:basedOn w:val="Policepardfaut"/>
    <w:uiPriority w:val="99"/>
    <w:semiHidden/>
    <w:rsid w:val="002F6713"/>
    <w:rPr>
      <w:color w:val="808080"/>
    </w:rPr>
  </w:style>
  <w:style w:type="paragraph" w:customStyle="1" w:styleId="2663667A45AE4E869E21C727B636A9BD">
    <w:name w:val="2663667A45AE4E869E21C727B636A9BD"/>
    <w:rsid w:val="000D741C"/>
  </w:style>
  <w:style w:type="paragraph" w:customStyle="1" w:styleId="031CBBFEDFBD43608C915D6B8892F706">
    <w:name w:val="031CBBFEDFBD43608C915D6B8892F706"/>
    <w:rsid w:val="000D741C"/>
  </w:style>
  <w:style w:type="paragraph" w:customStyle="1" w:styleId="E623C364DE1F4ED59722BC093043BFC1">
    <w:name w:val="E623C364DE1F4ED59722BC093043BFC1"/>
    <w:rsid w:val="000D741C"/>
  </w:style>
  <w:style w:type="paragraph" w:customStyle="1" w:styleId="C9D48D4DD3AD48D0A02E13333DFCC32F">
    <w:name w:val="C9D48D4DD3AD48D0A02E13333DFCC32F"/>
    <w:rsid w:val="000D741C"/>
  </w:style>
  <w:style w:type="paragraph" w:customStyle="1" w:styleId="60AAD36CE90A4AF089E057C50A506B7D">
    <w:name w:val="60AAD36CE90A4AF089E057C50A506B7D"/>
    <w:rsid w:val="000D741C"/>
  </w:style>
  <w:style w:type="paragraph" w:customStyle="1" w:styleId="D7EA38F540AC4814B9AFA138F9E80ACB">
    <w:name w:val="D7EA38F540AC4814B9AFA138F9E80ACB"/>
    <w:rsid w:val="000D741C"/>
  </w:style>
  <w:style w:type="paragraph" w:customStyle="1" w:styleId="06000FCBC0B44D2FBD5AC97675AAB1AE">
    <w:name w:val="06000FCBC0B44D2FBD5AC97675AAB1AE"/>
    <w:rsid w:val="000D741C"/>
  </w:style>
  <w:style w:type="paragraph" w:customStyle="1" w:styleId="F5295708ED60460092B371058550AF8F">
    <w:name w:val="F5295708ED60460092B371058550AF8F"/>
    <w:rsid w:val="000D741C"/>
  </w:style>
  <w:style w:type="paragraph" w:customStyle="1" w:styleId="D156ECBB9AB34B5C864DE4A27E7035EF">
    <w:name w:val="D156ECBB9AB34B5C864DE4A27E7035EF"/>
    <w:rsid w:val="000D741C"/>
  </w:style>
  <w:style w:type="paragraph" w:customStyle="1" w:styleId="2EE71DE5386048ABB6D4ECE09646E499">
    <w:name w:val="2EE71DE5386048ABB6D4ECE09646E499"/>
    <w:rsid w:val="000D741C"/>
  </w:style>
  <w:style w:type="paragraph" w:customStyle="1" w:styleId="E56E6C5F102044BDAABFE98BB1BFE9A0">
    <w:name w:val="E56E6C5F102044BDAABFE98BB1BFE9A0"/>
    <w:rsid w:val="000D741C"/>
  </w:style>
  <w:style w:type="paragraph" w:customStyle="1" w:styleId="8BD6F4684DDD4124800FB3D159F77E50">
    <w:name w:val="8BD6F4684DDD4124800FB3D159F77E50"/>
    <w:rsid w:val="000D741C"/>
  </w:style>
  <w:style w:type="paragraph" w:customStyle="1" w:styleId="187B31B027A74573A85421DAAD105246">
    <w:name w:val="187B31B027A74573A85421DAAD105246"/>
    <w:rsid w:val="000D741C"/>
  </w:style>
  <w:style w:type="paragraph" w:customStyle="1" w:styleId="4852B5C765434F44AD25A60F463CA4C7">
    <w:name w:val="4852B5C765434F44AD25A60F463CA4C7"/>
    <w:rsid w:val="000D741C"/>
  </w:style>
  <w:style w:type="paragraph" w:customStyle="1" w:styleId="B346A07E78764941B03F4087160ED964">
    <w:name w:val="B346A07E78764941B03F4087160ED964"/>
    <w:rsid w:val="000D741C"/>
  </w:style>
  <w:style w:type="paragraph" w:customStyle="1" w:styleId="E492E50072FF4F9BBF2B921F468EBA61">
    <w:name w:val="E492E50072FF4F9BBF2B921F468EBA61"/>
    <w:rsid w:val="000D741C"/>
  </w:style>
  <w:style w:type="paragraph" w:customStyle="1" w:styleId="67485A97E056409380663C9CA387664F">
    <w:name w:val="67485A97E056409380663C9CA387664F"/>
    <w:rsid w:val="000D741C"/>
  </w:style>
  <w:style w:type="paragraph" w:customStyle="1" w:styleId="77B8D966AD024B358AB6AAF5111B5FAF">
    <w:name w:val="77B8D966AD024B358AB6AAF5111B5FAF"/>
    <w:rsid w:val="000D741C"/>
  </w:style>
  <w:style w:type="paragraph" w:customStyle="1" w:styleId="68C22DD64CCB496085CBFB889D17DDC0">
    <w:name w:val="68C22DD64CCB496085CBFB889D17DDC0"/>
    <w:rsid w:val="000D741C"/>
  </w:style>
  <w:style w:type="paragraph" w:customStyle="1" w:styleId="7544CA40E3B64D86A042EB53AE3D55E1">
    <w:name w:val="7544CA40E3B64D86A042EB53AE3D55E1"/>
    <w:rsid w:val="000D741C"/>
  </w:style>
  <w:style w:type="paragraph" w:customStyle="1" w:styleId="132B8CBD281E4C92BF14E046092CBC1D">
    <w:name w:val="132B8CBD281E4C92BF14E046092CBC1D"/>
    <w:rsid w:val="000D741C"/>
  </w:style>
  <w:style w:type="paragraph" w:customStyle="1" w:styleId="D017826849FE4ECD9482454740C4F62A">
    <w:name w:val="D017826849FE4ECD9482454740C4F62A"/>
    <w:rsid w:val="000D741C"/>
  </w:style>
  <w:style w:type="paragraph" w:customStyle="1" w:styleId="4F52CB7B9AA74650AA2D661C52B230FD">
    <w:name w:val="4F52CB7B9AA74650AA2D661C52B230FD"/>
    <w:rsid w:val="000D741C"/>
  </w:style>
  <w:style w:type="paragraph" w:customStyle="1" w:styleId="97B85F91D5AF4187A29DC90A6D1513C6">
    <w:name w:val="97B85F91D5AF4187A29DC90A6D1513C6"/>
    <w:rsid w:val="000D741C"/>
  </w:style>
  <w:style w:type="paragraph" w:customStyle="1" w:styleId="FF033B40E9F6434FBF0A3ECAA929B651">
    <w:name w:val="FF033B40E9F6434FBF0A3ECAA929B651"/>
    <w:rsid w:val="000D741C"/>
  </w:style>
  <w:style w:type="paragraph" w:customStyle="1" w:styleId="38A170790ED946B6B27D70DB569BF0A3">
    <w:name w:val="38A170790ED946B6B27D70DB569BF0A3"/>
    <w:rsid w:val="000D741C"/>
  </w:style>
  <w:style w:type="paragraph" w:customStyle="1" w:styleId="6F5BEA5B7A864BBFA0A3EAE799C0F774">
    <w:name w:val="6F5BEA5B7A864BBFA0A3EAE799C0F774"/>
    <w:rsid w:val="000D741C"/>
  </w:style>
  <w:style w:type="paragraph" w:customStyle="1" w:styleId="F8644D1521EB4D7C905FDB144DEC3B0F">
    <w:name w:val="F8644D1521EB4D7C905FDB144DEC3B0F"/>
    <w:rsid w:val="000D741C"/>
  </w:style>
  <w:style w:type="paragraph" w:customStyle="1" w:styleId="CCD71D19953F480D88A2013B4DD8D7B3">
    <w:name w:val="CCD71D19953F480D88A2013B4DD8D7B3"/>
    <w:rsid w:val="000D741C"/>
  </w:style>
  <w:style w:type="paragraph" w:customStyle="1" w:styleId="7D4AA6812D064DFA9996218A985F6F72">
    <w:name w:val="7D4AA6812D064DFA9996218A985F6F72"/>
    <w:rsid w:val="000D741C"/>
  </w:style>
  <w:style w:type="paragraph" w:customStyle="1" w:styleId="78466BD9656741BAB6F752B0C1BD9E46">
    <w:name w:val="78466BD9656741BAB6F752B0C1BD9E46"/>
    <w:rsid w:val="000D741C"/>
  </w:style>
  <w:style w:type="paragraph" w:customStyle="1" w:styleId="E00CA28E7E594DC48F9C94F0A440914E">
    <w:name w:val="E00CA28E7E594DC48F9C94F0A440914E"/>
    <w:rsid w:val="000D741C"/>
  </w:style>
  <w:style w:type="paragraph" w:customStyle="1" w:styleId="E4688DD6E7B948A1BD1CAEF450272476">
    <w:name w:val="E4688DD6E7B948A1BD1CAEF450272476"/>
    <w:rsid w:val="000D741C"/>
  </w:style>
  <w:style w:type="paragraph" w:customStyle="1" w:styleId="0CA4D3DA30B84BD9B412CE84CFAB67D9">
    <w:name w:val="0CA4D3DA30B84BD9B412CE84CFAB67D9"/>
    <w:rsid w:val="000D741C"/>
  </w:style>
  <w:style w:type="paragraph" w:customStyle="1" w:styleId="9AA0492FCE3243C0A989FAA0AFCB1406">
    <w:name w:val="9AA0492FCE3243C0A989FAA0AFCB1406"/>
    <w:rsid w:val="000D741C"/>
  </w:style>
  <w:style w:type="paragraph" w:customStyle="1" w:styleId="DD70D1057A424180B65713A0589CD3FF">
    <w:name w:val="DD70D1057A424180B65713A0589CD3FF"/>
    <w:rsid w:val="000D741C"/>
  </w:style>
  <w:style w:type="paragraph" w:customStyle="1" w:styleId="3A0F590111304ADCA32F23E7D9151C64">
    <w:name w:val="3A0F590111304ADCA32F23E7D9151C64"/>
    <w:rsid w:val="000D741C"/>
  </w:style>
  <w:style w:type="paragraph" w:customStyle="1" w:styleId="2869AEC228544C63B88693A308429B72">
    <w:name w:val="2869AEC228544C63B88693A308429B72"/>
    <w:rsid w:val="000D741C"/>
  </w:style>
  <w:style w:type="paragraph" w:customStyle="1" w:styleId="693FC6D0D617408AB56806C2703FC569">
    <w:name w:val="693FC6D0D617408AB56806C2703FC569"/>
    <w:rsid w:val="000D741C"/>
  </w:style>
  <w:style w:type="paragraph" w:customStyle="1" w:styleId="0601FADF230F4798A7C893DAEED284B5">
    <w:name w:val="0601FADF230F4798A7C893DAEED284B5"/>
    <w:rsid w:val="000D741C"/>
  </w:style>
  <w:style w:type="paragraph" w:customStyle="1" w:styleId="A911CCFA1B7D45F5A847D1040839A534">
    <w:name w:val="A911CCFA1B7D45F5A847D1040839A534"/>
    <w:rsid w:val="000D741C"/>
  </w:style>
  <w:style w:type="paragraph" w:customStyle="1" w:styleId="9503855E42744C279131C6374D2AEEBD">
    <w:name w:val="9503855E42744C279131C6374D2AEEBD"/>
    <w:rsid w:val="000D741C"/>
  </w:style>
  <w:style w:type="paragraph" w:customStyle="1" w:styleId="12656C4964714318BF1A907D75BEE86F">
    <w:name w:val="12656C4964714318BF1A907D75BEE86F"/>
    <w:rsid w:val="000D741C"/>
  </w:style>
  <w:style w:type="paragraph" w:customStyle="1" w:styleId="F3DFEA3821A6471A84B7F8C2B748F120">
    <w:name w:val="F3DFEA3821A6471A84B7F8C2B748F120"/>
    <w:rsid w:val="000D741C"/>
  </w:style>
  <w:style w:type="paragraph" w:customStyle="1" w:styleId="EC369BC8F3FB4ED7984F9532840FAD66">
    <w:name w:val="EC369BC8F3FB4ED7984F9532840FAD66"/>
    <w:rsid w:val="000D741C"/>
  </w:style>
  <w:style w:type="paragraph" w:customStyle="1" w:styleId="94686A1E791C4BE6BB56779BAE4781AE">
    <w:name w:val="94686A1E791C4BE6BB56779BAE4781AE"/>
    <w:rsid w:val="000D741C"/>
  </w:style>
  <w:style w:type="paragraph" w:customStyle="1" w:styleId="5B5A9D2DB974467EAF1C6F1743F6AD4B">
    <w:name w:val="5B5A9D2DB974467EAF1C6F1743F6AD4B"/>
    <w:rsid w:val="000D741C"/>
  </w:style>
  <w:style w:type="paragraph" w:customStyle="1" w:styleId="A31E010C26D042A9B23ADB670A4CD2C5">
    <w:name w:val="A31E010C26D042A9B23ADB670A4CD2C5"/>
    <w:rsid w:val="000D741C"/>
  </w:style>
  <w:style w:type="paragraph" w:customStyle="1" w:styleId="2EEA82480BA94939A568803658DF0996">
    <w:name w:val="2EEA82480BA94939A568803658DF0996"/>
    <w:rsid w:val="000D741C"/>
  </w:style>
  <w:style w:type="paragraph" w:customStyle="1" w:styleId="9CABE01C3376482FAB853CA0A468423E">
    <w:name w:val="9CABE01C3376482FAB853CA0A468423E"/>
    <w:rsid w:val="000D741C"/>
  </w:style>
  <w:style w:type="paragraph" w:customStyle="1" w:styleId="E0A9FF9BC373402CAD152C069AC9D2DD">
    <w:name w:val="E0A9FF9BC373402CAD152C069AC9D2DD"/>
    <w:rsid w:val="000D741C"/>
  </w:style>
  <w:style w:type="paragraph" w:customStyle="1" w:styleId="11B17622EB664B4BB1350312D9CBD353">
    <w:name w:val="11B17622EB664B4BB1350312D9CBD353"/>
    <w:rsid w:val="000D741C"/>
  </w:style>
  <w:style w:type="paragraph" w:customStyle="1" w:styleId="FF46F3A4EF894DE5A7A730FA59D1014C">
    <w:name w:val="FF46F3A4EF894DE5A7A730FA59D1014C"/>
    <w:rsid w:val="000D741C"/>
  </w:style>
  <w:style w:type="paragraph" w:customStyle="1" w:styleId="40FF93C7B6AE40C5A8C69D18E4610B88">
    <w:name w:val="40FF93C7B6AE40C5A8C69D18E4610B88"/>
    <w:rsid w:val="000D741C"/>
  </w:style>
  <w:style w:type="paragraph" w:customStyle="1" w:styleId="8479EFBEADAA4A6EA71F3F60C8FCBABD">
    <w:name w:val="8479EFBEADAA4A6EA71F3F60C8FCBABD"/>
    <w:rsid w:val="000D741C"/>
  </w:style>
  <w:style w:type="paragraph" w:customStyle="1" w:styleId="2D13C5C861C9412CABF5B8E32803907D">
    <w:name w:val="2D13C5C861C9412CABF5B8E32803907D"/>
    <w:rsid w:val="000D741C"/>
  </w:style>
  <w:style w:type="paragraph" w:customStyle="1" w:styleId="C4E105594A814DF4845ACAAF402EA654">
    <w:name w:val="C4E105594A814DF4845ACAAF402EA654"/>
    <w:rsid w:val="000D741C"/>
  </w:style>
  <w:style w:type="paragraph" w:customStyle="1" w:styleId="A33A3E297F8E4C7B8A3C78BD825F6E2F">
    <w:name w:val="A33A3E297F8E4C7B8A3C78BD825F6E2F"/>
    <w:rsid w:val="000D741C"/>
  </w:style>
  <w:style w:type="paragraph" w:customStyle="1" w:styleId="07EFC52E1B694D07A7690F5BAF700FB7">
    <w:name w:val="07EFC52E1B694D07A7690F5BAF700FB7"/>
    <w:rsid w:val="000D741C"/>
  </w:style>
  <w:style w:type="paragraph" w:customStyle="1" w:styleId="673275E41B2F477CA50DEA175D7EF0EF">
    <w:name w:val="673275E41B2F477CA50DEA175D7EF0EF"/>
    <w:rsid w:val="000D741C"/>
  </w:style>
  <w:style w:type="paragraph" w:customStyle="1" w:styleId="913B85D0854345A2AF9288EAF9DB7077">
    <w:name w:val="913B85D0854345A2AF9288EAF9DB7077"/>
    <w:rsid w:val="000D741C"/>
  </w:style>
  <w:style w:type="paragraph" w:customStyle="1" w:styleId="241D774F748C46D58B5C4DF51FF1599F">
    <w:name w:val="241D774F748C46D58B5C4DF51FF1599F"/>
    <w:rsid w:val="000D741C"/>
  </w:style>
  <w:style w:type="paragraph" w:customStyle="1" w:styleId="1460B891E93A4A7A8A1A209840B9A1F7">
    <w:name w:val="1460B891E93A4A7A8A1A209840B9A1F7"/>
    <w:rsid w:val="000D741C"/>
  </w:style>
  <w:style w:type="paragraph" w:customStyle="1" w:styleId="BE9C80F5466B4CAC81882473FA2551ED">
    <w:name w:val="BE9C80F5466B4CAC81882473FA2551ED"/>
    <w:rsid w:val="000D741C"/>
  </w:style>
  <w:style w:type="paragraph" w:customStyle="1" w:styleId="AF2819C16D2B4E579C7464524A4CACAC">
    <w:name w:val="AF2819C16D2B4E579C7464524A4CACAC"/>
    <w:rsid w:val="000D741C"/>
  </w:style>
  <w:style w:type="paragraph" w:customStyle="1" w:styleId="C1B25D1F242840AFABA320A9F83263F1">
    <w:name w:val="C1B25D1F242840AFABA320A9F83263F1"/>
    <w:rsid w:val="000D741C"/>
  </w:style>
  <w:style w:type="paragraph" w:customStyle="1" w:styleId="1B0DAFEB89C34F04BAA43FFFA4B6026D">
    <w:name w:val="1B0DAFEB89C34F04BAA43FFFA4B6026D"/>
    <w:rsid w:val="00A07ADE"/>
  </w:style>
  <w:style w:type="paragraph" w:customStyle="1" w:styleId="46FCB5232C8C464DAE34E8231CAB7BD8">
    <w:name w:val="46FCB5232C8C464DAE34E8231CAB7BD8"/>
    <w:rsid w:val="00A07ADE"/>
  </w:style>
  <w:style w:type="paragraph" w:customStyle="1" w:styleId="A17F13CB2FD54F4CA732D7CFC2B8E256">
    <w:name w:val="A17F13CB2FD54F4CA732D7CFC2B8E256"/>
    <w:rsid w:val="00A07ADE"/>
  </w:style>
  <w:style w:type="paragraph" w:customStyle="1" w:styleId="8CF6BCFF3C7A47E9A124EF5497FCDE6E">
    <w:name w:val="8CF6BCFF3C7A47E9A124EF5497FCDE6E"/>
    <w:rsid w:val="00A07ADE"/>
  </w:style>
  <w:style w:type="paragraph" w:customStyle="1" w:styleId="C827715FCA6C4092B89506F76D5C2C86">
    <w:name w:val="C827715FCA6C4092B89506F76D5C2C86"/>
    <w:rsid w:val="00A07ADE"/>
  </w:style>
  <w:style w:type="paragraph" w:customStyle="1" w:styleId="FF9E378FF20B4592894EAC35C1A4C6F0">
    <w:name w:val="FF9E378FF20B4592894EAC35C1A4C6F0"/>
    <w:rsid w:val="00A07ADE"/>
  </w:style>
  <w:style w:type="paragraph" w:customStyle="1" w:styleId="3D2ECA89DFF342E590F4F2521C730CA1">
    <w:name w:val="3D2ECA89DFF342E590F4F2521C730CA1"/>
    <w:rsid w:val="00A07ADE"/>
  </w:style>
  <w:style w:type="paragraph" w:customStyle="1" w:styleId="ABD36143049446F7A0D494FDE00C1339">
    <w:name w:val="ABD36143049446F7A0D494FDE00C1339"/>
    <w:rsid w:val="00A07ADE"/>
  </w:style>
  <w:style w:type="paragraph" w:customStyle="1" w:styleId="108230BA541F48A5B9559E6C6BD64701">
    <w:name w:val="108230BA541F48A5B9559E6C6BD64701"/>
    <w:rsid w:val="00A07ADE"/>
  </w:style>
  <w:style w:type="paragraph" w:customStyle="1" w:styleId="47EB07AE492B4FDEA3E110F9CE7E821F">
    <w:name w:val="47EB07AE492B4FDEA3E110F9CE7E821F"/>
    <w:rsid w:val="00A07ADE"/>
  </w:style>
  <w:style w:type="paragraph" w:customStyle="1" w:styleId="352D69DC61A0401587696BC2D4BF4EDE">
    <w:name w:val="352D69DC61A0401587696BC2D4BF4EDE"/>
    <w:rsid w:val="00A07ADE"/>
  </w:style>
  <w:style w:type="paragraph" w:customStyle="1" w:styleId="37D2D2A5535544D1B77071ED5434C3F6">
    <w:name w:val="37D2D2A5535544D1B77071ED5434C3F6"/>
    <w:rsid w:val="00A07ADE"/>
  </w:style>
  <w:style w:type="paragraph" w:customStyle="1" w:styleId="32A8B168819C4E0D9BB2BCF40FEC31F0">
    <w:name w:val="32A8B168819C4E0D9BB2BCF40FEC31F0"/>
    <w:rsid w:val="00841C8C"/>
  </w:style>
  <w:style w:type="paragraph" w:customStyle="1" w:styleId="4A2FD6494B25415BA7B541BC5BCF2384">
    <w:name w:val="4A2FD6494B25415BA7B541BC5BCF2384"/>
    <w:rsid w:val="00841C8C"/>
  </w:style>
  <w:style w:type="paragraph" w:customStyle="1" w:styleId="01802BF42CCD4CC39434FC642E599945">
    <w:name w:val="01802BF42CCD4CC39434FC642E599945"/>
    <w:rsid w:val="00841C8C"/>
  </w:style>
  <w:style w:type="paragraph" w:customStyle="1" w:styleId="99F8BC31C5EA4BAC92D9BC75416531E2">
    <w:name w:val="99F8BC31C5EA4BAC92D9BC75416531E2"/>
    <w:rsid w:val="00841C8C"/>
  </w:style>
  <w:style w:type="paragraph" w:customStyle="1" w:styleId="48B178FB0FE44986A0FA106BEEED24E6">
    <w:name w:val="48B178FB0FE44986A0FA106BEEED24E6"/>
    <w:rsid w:val="00AB4D25"/>
  </w:style>
  <w:style w:type="paragraph" w:customStyle="1" w:styleId="C076A97D75E34F09B0069AC1A0AD4DF9">
    <w:name w:val="C076A97D75E34F09B0069AC1A0AD4DF9"/>
    <w:rsid w:val="00AB4D25"/>
  </w:style>
  <w:style w:type="paragraph" w:customStyle="1" w:styleId="F5133DBF355A44A4A83C1ABCAED1C867">
    <w:name w:val="F5133DBF355A44A4A83C1ABCAED1C867"/>
    <w:rsid w:val="00AB4D25"/>
  </w:style>
  <w:style w:type="paragraph" w:customStyle="1" w:styleId="5C85952FCEEE4A54BC7A8DA5019ED885">
    <w:name w:val="5C85952FCEEE4A54BC7A8DA5019ED885"/>
    <w:rsid w:val="00AB4D25"/>
  </w:style>
  <w:style w:type="paragraph" w:customStyle="1" w:styleId="3F40CFB36E734298AC385B37CF62BFBC">
    <w:name w:val="3F40CFB36E734298AC385B37CF62BFBC"/>
    <w:rsid w:val="002D3B0E"/>
  </w:style>
  <w:style w:type="paragraph" w:customStyle="1" w:styleId="811C5B711E1D41A9B21DA2F2E644D502">
    <w:name w:val="811C5B711E1D41A9B21DA2F2E644D502"/>
    <w:rsid w:val="002D3B0E"/>
  </w:style>
  <w:style w:type="paragraph" w:customStyle="1" w:styleId="0C805201B4164523A21BF85EB02AB70E">
    <w:name w:val="0C805201B4164523A21BF85EB02AB70E"/>
    <w:rsid w:val="002D3B0E"/>
  </w:style>
  <w:style w:type="paragraph" w:customStyle="1" w:styleId="CBED1FD044E14039A1D35B94FA55FD2A">
    <w:name w:val="CBED1FD044E14039A1D35B94FA55FD2A"/>
    <w:rsid w:val="002D3B0E"/>
  </w:style>
  <w:style w:type="paragraph" w:customStyle="1" w:styleId="033EC7C552D74522855F91A5D57D0DD6">
    <w:name w:val="033EC7C552D74522855F91A5D57D0DD6"/>
    <w:rsid w:val="008849D4"/>
  </w:style>
  <w:style w:type="paragraph" w:customStyle="1" w:styleId="EA733AAAA86846159EBE885847479AF0">
    <w:name w:val="EA733AAAA86846159EBE885847479AF0"/>
    <w:rsid w:val="008849D4"/>
  </w:style>
  <w:style w:type="paragraph" w:customStyle="1" w:styleId="6B1D978D2A474AE0A7D30729134141E4">
    <w:name w:val="6B1D978D2A474AE0A7D30729134141E4"/>
    <w:rsid w:val="008849D4"/>
  </w:style>
  <w:style w:type="paragraph" w:customStyle="1" w:styleId="D2860598D71B43B99D42988576926CFB">
    <w:name w:val="D2860598D71B43B99D42988576926CFB"/>
    <w:rsid w:val="008849D4"/>
  </w:style>
  <w:style w:type="paragraph" w:customStyle="1" w:styleId="BDDDBA9FD8064B91A1A1D0EBB076EED4">
    <w:name w:val="BDDDBA9FD8064B91A1A1D0EBB076EED4"/>
    <w:rsid w:val="008849D4"/>
  </w:style>
  <w:style w:type="paragraph" w:customStyle="1" w:styleId="599CB077095043639558EB8F681B5058">
    <w:name w:val="599CB077095043639558EB8F681B5058"/>
    <w:rsid w:val="008849D4"/>
  </w:style>
  <w:style w:type="paragraph" w:customStyle="1" w:styleId="8FE55CEFC5F14D86A484399F408D045D">
    <w:name w:val="8FE55CEFC5F14D86A484399F408D045D"/>
    <w:rsid w:val="008849D4"/>
  </w:style>
  <w:style w:type="paragraph" w:customStyle="1" w:styleId="D5DC18F00ED1476092CA87231BA09EA6">
    <w:name w:val="D5DC18F00ED1476092CA87231BA09EA6"/>
    <w:rsid w:val="008849D4"/>
  </w:style>
  <w:style w:type="paragraph" w:customStyle="1" w:styleId="498A5564394D43E1A44081E9A0B0DB73">
    <w:name w:val="498A5564394D43E1A44081E9A0B0DB73"/>
    <w:rsid w:val="008849D4"/>
  </w:style>
  <w:style w:type="paragraph" w:customStyle="1" w:styleId="17C47DBA2E98478C95CD9B62D7D6A61D">
    <w:name w:val="17C47DBA2E98478C95CD9B62D7D6A61D"/>
    <w:rsid w:val="008849D4"/>
  </w:style>
  <w:style w:type="paragraph" w:customStyle="1" w:styleId="3231ACE0B6C04A71AC8E70999F4ED144">
    <w:name w:val="3231ACE0B6C04A71AC8E70999F4ED144"/>
    <w:rsid w:val="008849D4"/>
  </w:style>
  <w:style w:type="paragraph" w:customStyle="1" w:styleId="0624C85C823D497EA60A65C981D9696C">
    <w:name w:val="0624C85C823D497EA60A65C981D9696C"/>
    <w:rsid w:val="008849D4"/>
  </w:style>
  <w:style w:type="paragraph" w:customStyle="1" w:styleId="885A378A65FE4501B3970A1CB550B78A">
    <w:name w:val="885A378A65FE4501B3970A1CB550B78A"/>
    <w:rsid w:val="008849D4"/>
  </w:style>
  <w:style w:type="paragraph" w:customStyle="1" w:styleId="32BF15BBAFA04C4F9D3C4FC9582FCB01">
    <w:name w:val="32BF15BBAFA04C4F9D3C4FC9582FCB01"/>
    <w:rsid w:val="008849D4"/>
  </w:style>
  <w:style w:type="paragraph" w:customStyle="1" w:styleId="4EDDD38C96394EC9AAC50FDFEB911D8D">
    <w:name w:val="4EDDD38C96394EC9AAC50FDFEB911D8D"/>
    <w:rsid w:val="008849D4"/>
  </w:style>
  <w:style w:type="paragraph" w:customStyle="1" w:styleId="12A1B838FB89471B93D412128541F21F">
    <w:name w:val="12A1B838FB89471B93D412128541F21F"/>
    <w:rsid w:val="008849D4"/>
  </w:style>
  <w:style w:type="paragraph" w:customStyle="1" w:styleId="CD64BF810ADE48848B798FD23B25BD8B">
    <w:name w:val="CD64BF810ADE48848B798FD23B25BD8B"/>
    <w:rsid w:val="008849D4"/>
  </w:style>
  <w:style w:type="paragraph" w:customStyle="1" w:styleId="09EB7D29E3134A179E7FC9B9BE02ECD6">
    <w:name w:val="09EB7D29E3134A179E7FC9B9BE02ECD6"/>
    <w:rsid w:val="008849D4"/>
  </w:style>
  <w:style w:type="paragraph" w:customStyle="1" w:styleId="42689F422A0E4614B2EA26E22B691FA7">
    <w:name w:val="42689F422A0E4614B2EA26E22B691FA7"/>
    <w:rsid w:val="008849D4"/>
  </w:style>
  <w:style w:type="paragraph" w:customStyle="1" w:styleId="1E16A636DB094FB9A8AB5363C2D766C6">
    <w:name w:val="1E16A636DB094FB9A8AB5363C2D766C6"/>
    <w:rsid w:val="008849D4"/>
  </w:style>
  <w:style w:type="paragraph" w:customStyle="1" w:styleId="B1947ACA7D374A979B439DFD883C9550">
    <w:name w:val="B1947ACA7D374A979B439DFD883C9550"/>
    <w:rsid w:val="008849D4"/>
  </w:style>
  <w:style w:type="paragraph" w:customStyle="1" w:styleId="5151391DCF9D453D9E34123833A3CD38">
    <w:name w:val="5151391DCF9D453D9E34123833A3CD38"/>
    <w:rsid w:val="008849D4"/>
  </w:style>
  <w:style w:type="paragraph" w:customStyle="1" w:styleId="B1238252188146C4B0517D07685BC408">
    <w:name w:val="B1238252188146C4B0517D07685BC408"/>
    <w:rsid w:val="008849D4"/>
  </w:style>
  <w:style w:type="paragraph" w:customStyle="1" w:styleId="C95A64BD4CD54E0C85111BCC68EE6CB0">
    <w:name w:val="C95A64BD4CD54E0C85111BCC68EE6CB0"/>
    <w:rsid w:val="008849D4"/>
  </w:style>
  <w:style w:type="paragraph" w:customStyle="1" w:styleId="F63E04C1DDE547FFA0F0A3CABA527105">
    <w:name w:val="F63E04C1DDE547FFA0F0A3CABA527105"/>
    <w:rsid w:val="008849D4"/>
  </w:style>
  <w:style w:type="paragraph" w:customStyle="1" w:styleId="125ADD2AF6574797A9A888E3FC98DF7B">
    <w:name w:val="125ADD2AF6574797A9A888E3FC98DF7B"/>
    <w:rsid w:val="008849D4"/>
  </w:style>
  <w:style w:type="paragraph" w:customStyle="1" w:styleId="BE2992354DB34AA9AB45310D3ABE6F58">
    <w:name w:val="BE2992354DB34AA9AB45310D3ABE6F58"/>
    <w:rsid w:val="008849D4"/>
  </w:style>
  <w:style w:type="paragraph" w:customStyle="1" w:styleId="E6A1F7DEC96C42D48526D47755622199">
    <w:name w:val="E6A1F7DEC96C42D48526D47755622199"/>
    <w:rsid w:val="008849D4"/>
  </w:style>
  <w:style w:type="paragraph" w:customStyle="1" w:styleId="F4893F36B0AD4AFC93DEAB59A51C2B66">
    <w:name w:val="F4893F36B0AD4AFC93DEAB59A51C2B66"/>
    <w:rsid w:val="008849D4"/>
  </w:style>
  <w:style w:type="paragraph" w:customStyle="1" w:styleId="F341F2C3FB9E4ACDB980BC706EE97D3E">
    <w:name w:val="F341F2C3FB9E4ACDB980BC706EE97D3E"/>
    <w:rsid w:val="008849D4"/>
  </w:style>
  <w:style w:type="paragraph" w:customStyle="1" w:styleId="C7B6A4EEF5794DB88B2AAC8D2D277896">
    <w:name w:val="C7B6A4EEF5794DB88B2AAC8D2D277896"/>
    <w:rsid w:val="00D1420A"/>
  </w:style>
  <w:style w:type="paragraph" w:customStyle="1" w:styleId="1921D7CFC6254FF19C07FF2CE6FB41FC">
    <w:name w:val="1921D7CFC6254FF19C07FF2CE6FB41FC"/>
    <w:rsid w:val="00D1420A"/>
  </w:style>
  <w:style w:type="paragraph" w:customStyle="1" w:styleId="6261F9FD28E140E1BC326E07F65A7C04">
    <w:name w:val="6261F9FD28E140E1BC326E07F65A7C04"/>
    <w:rsid w:val="00D1420A"/>
  </w:style>
  <w:style w:type="paragraph" w:customStyle="1" w:styleId="FBE27217D0CD4E8DBF61013394F25EE9">
    <w:name w:val="FBE27217D0CD4E8DBF61013394F25EE9"/>
    <w:rsid w:val="00D1420A"/>
  </w:style>
  <w:style w:type="paragraph" w:customStyle="1" w:styleId="F0D88FB0583B42DEBF2A9A4D4D6C8F9C">
    <w:name w:val="F0D88FB0583B42DEBF2A9A4D4D6C8F9C"/>
    <w:rsid w:val="00D1420A"/>
  </w:style>
  <w:style w:type="paragraph" w:customStyle="1" w:styleId="69832AD38D1D4CEEBB46093A07890AB7">
    <w:name w:val="69832AD38D1D4CEEBB46093A07890AB7"/>
    <w:rsid w:val="004B3917"/>
  </w:style>
  <w:style w:type="paragraph" w:customStyle="1" w:styleId="22B88E47AA6247C6AEADA6E9914DEBE4">
    <w:name w:val="22B88E47AA6247C6AEADA6E9914DEBE4"/>
    <w:rsid w:val="004B3917"/>
  </w:style>
  <w:style w:type="paragraph" w:customStyle="1" w:styleId="FF7CD9BC1F2848ED9DD6AC0A768A939E">
    <w:name w:val="FF7CD9BC1F2848ED9DD6AC0A768A939E"/>
    <w:rsid w:val="00D52571"/>
  </w:style>
  <w:style w:type="paragraph" w:customStyle="1" w:styleId="54EE4F9CEA29416DBED5500E4BB55495">
    <w:name w:val="54EE4F9CEA29416DBED5500E4BB55495"/>
    <w:rsid w:val="00D52571"/>
  </w:style>
  <w:style w:type="paragraph" w:customStyle="1" w:styleId="52E596E5CC764296A750EBC3C8FE6D9F">
    <w:name w:val="52E596E5CC764296A750EBC3C8FE6D9F"/>
    <w:rsid w:val="00D52571"/>
  </w:style>
  <w:style w:type="paragraph" w:customStyle="1" w:styleId="AC15195BE130441DAAEB85975705A0DD">
    <w:name w:val="AC15195BE130441DAAEB85975705A0DD"/>
    <w:rsid w:val="004765C7"/>
  </w:style>
  <w:style w:type="paragraph" w:customStyle="1" w:styleId="D9DD78EC488B4CD49DC371A806995665">
    <w:name w:val="D9DD78EC488B4CD49DC371A806995665"/>
    <w:rsid w:val="004765C7"/>
  </w:style>
  <w:style w:type="paragraph" w:customStyle="1" w:styleId="A793B482ECA448EC911555E2EA6B29DD">
    <w:name w:val="A793B482ECA448EC911555E2EA6B29DD"/>
    <w:rsid w:val="002F6713"/>
  </w:style>
  <w:style w:type="paragraph" w:customStyle="1" w:styleId="348D87ECBC274ECE88F867AEEBFE6FD4">
    <w:name w:val="348D87ECBC274ECE88F867AEEBFE6FD4"/>
    <w:rsid w:val="002F6713"/>
  </w:style>
  <w:style w:type="paragraph" w:customStyle="1" w:styleId="0527133C65F74A58A410D20AA8AEE663">
    <w:name w:val="0527133C65F74A58A410D20AA8AEE663"/>
    <w:rsid w:val="002F6713"/>
  </w:style>
  <w:style w:type="paragraph" w:customStyle="1" w:styleId="F2401FE1389243D58BF851D62FE8F015">
    <w:name w:val="F2401FE1389243D58BF851D62FE8F015"/>
    <w:rsid w:val="002F6713"/>
  </w:style>
  <w:style w:type="paragraph" w:customStyle="1" w:styleId="DA41490D65DE495EB0F7DB68105BD457">
    <w:name w:val="DA41490D65DE495EB0F7DB68105BD457"/>
    <w:rsid w:val="002F6713"/>
  </w:style>
  <w:style w:type="paragraph" w:customStyle="1" w:styleId="BDC5A879F16648539EE35743398E8A7E">
    <w:name w:val="BDC5A879F16648539EE35743398E8A7E"/>
    <w:rsid w:val="002F6713"/>
  </w:style>
  <w:style w:type="paragraph" w:customStyle="1" w:styleId="D69F1952E3E24331B449C775541A53C5">
    <w:name w:val="D69F1952E3E24331B449C775541A53C5"/>
    <w:rsid w:val="002F6713"/>
  </w:style>
  <w:style w:type="paragraph" w:customStyle="1" w:styleId="40A9281E71AA46D7BFDD866A797389AC">
    <w:name w:val="40A9281E71AA46D7BFDD866A797389AC"/>
    <w:rsid w:val="002F6713"/>
  </w:style>
  <w:style w:type="paragraph" w:customStyle="1" w:styleId="B29C302E88B04B83BD3548A994912B70">
    <w:name w:val="B29C302E88B04B83BD3548A994912B70"/>
    <w:rsid w:val="002F6713"/>
  </w:style>
  <w:style w:type="paragraph" w:customStyle="1" w:styleId="ADB6973F662D4431A1ACFFD221E0ABB7">
    <w:name w:val="ADB6973F662D4431A1ACFFD221E0ABB7"/>
    <w:rsid w:val="002F6713"/>
  </w:style>
  <w:style w:type="paragraph" w:customStyle="1" w:styleId="2BAE4C24C8AD42FF92AFC3936206598E">
    <w:name w:val="2BAE4C24C8AD42FF92AFC3936206598E"/>
    <w:rsid w:val="002F6713"/>
  </w:style>
  <w:style w:type="paragraph" w:customStyle="1" w:styleId="FD2DC774C7E044C9A033C70A7F4D39A5">
    <w:name w:val="FD2DC774C7E044C9A033C70A7F4D39A5"/>
    <w:rsid w:val="002F6713"/>
  </w:style>
  <w:style w:type="paragraph" w:customStyle="1" w:styleId="7C1B09DE259C4A57881246B808C8579E">
    <w:name w:val="7C1B09DE259C4A57881246B808C8579E"/>
    <w:rsid w:val="002F6713"/>
  </w:style>
  <w:style w:type="paragraph" w:customStyle="1" w:styleId="4B2F9408E85A404AB6E5E9064FC3326D">
    <w:name w:val="4B2F9408E85A404AB6E5E9064FC3326D"/>
    <w:rsid w:val="002F6713"/>
  </w:style>
  <w:style w:type="paragraph" w:customStyle="1" w:styleId="1C32BFAA054547699944D799E0478E95">
    <w:name w:val="1C32BFAA054547699944D799E0478E95"/>
    <w:rsid w:val="002F6713"/>
  </w:style>
  <w:style w:type="paragraph" w:customStyle="1" w:styleId="02F9DF8AD3FA42ED91999AC32EDC1AE0">
    <w:name w:val="02F9DF8AD3FA42ED91999AC32EDC1AE0"/>
    <w:rsid w:val="002F6713"/>
  </w:style>
  <w:style w:type="paragraph" w:customStyle="1" w:styleId="A0EE37AA532E4DDD9A00648E54D946B8">
    <w:name w:val="A0EE37AA532E4DDD9A00648E54D946B8"/>
    <w:rsid w:val="002F6713"/>
  </w:style>
  <w:style w:type="paragraph" w:customStyle="1" w:styleId="2E1A351047DF412F9F65463872ECDA98">
    <w:name w:val="2E1A351047DF412F9F65463872ECDA98"/>
    <w:rsid w:val="002F6713"/>
  </w:style>
  <w:style w:type="paragraph" w:customStyle="1" w:styleId="56F42B54128B49F7925F65A4D3A09981">
    <w:name w:val="56F42B54128B49F7925F65A4D3A09981"/>
    <w:rsid w:val="002F6713"/>
  </w:style>
  <w:style w:type="paragraph" w:customStyle="1" w:styleId="CE578403DD994DD2912A6EC14BDCE4D2">
    <w:name w:val="CE578403DD994DD2912A6EC14BDCE4D2"/>
    <w:rsid w:val="002F6713"/>
  </w:style>
  <w:style w:type="paragraph" w:customStyle="1" w:styleId="AC1FA79A5F0148999C7D9BD05DF13BAE">
    <w:name w:val="AC1FA79A5F0148999C7D9BD05DF13BAE"/>
    <w:rsid w:val="002F6713"/>
  </w:style>
  <w:style w:type="paragraph" w:customStyle="1" w:styleId="94094066158A408388BEEFFC823D4C80">
    <w:name w:val="94094066158A408388BEEFFC823D4C80"/>
    <w:rsid w:val="002F6713"/>
  </w:style>
  <w:style w:type="paragraph" w:customStyle="1" w:styleId="1DE8A1C881964BE396E67B5CF7A2507D">
    <w:name w:val="1DE8A1C881964BE396E67B5CF7A2507D"/>
    <w:rsid w:val="002F6713"/>
  </w:style>
  <w:style w:type="paragraph" w:customStyle="1" w:styleId="747B3886F0A44C01AF5A861F4506CB3A">
    <w:name w:val="747B3886F0A44C01AF5A861F4506CB3A"/>
    <w:rsid w:val="002F6713"/>
  </w:style>
  <w:style w:type="paragraph" w:customStyle="1" w:styleId="691D0ABFAC5D458AADD32DF4FB1F9722">
    <w:name w:val="691D0ABFAC5D458AADD32DF4FB1F9722"/>
    <w:rsid w:val="002F6713"/>
  </w:style>
  <w:style w:type="paragraph" w:customStyle="1" w:styleId="F459A0A77CE044AF9E542D8E7F2D5ECE">
    <w:name w:val="F459A0A77CE044AF9E542D8E7F2D5ECE"/>
    <w:rsid w:val="002F6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6CCD373B-0576-4E44-A284-0B50CBA69FE3}">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05558E-5A44-452A-8354-6CAE7DB6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de mise à jour pour cabinet - Santé.dotx</Template>
  <TotalTime>0</TotalTime>
  <Pages>4</Pages>
  <Words>992</Words>
  <Characters>5461</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2024-11-09T12:20:00Z</dcterms:created>
  <dcterms:modified xsi:type="dcterms:W3CDTF">2024-11-09T12:20:00Z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